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241859FD" w:rsidR="00830DD0" w:rsidRPr="00940F69" w:rsidRDefault="00830DD0" w:rsidP="00830DD0">
      <w:pPr>
        <w:pStyle w:val="Nagwek1"/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Załącznik nr </w:t>
      </w:r>
      <w:r w:rsidR="00FC2BFA" w:rsidRPr="00940F69">
        <w:rPr>
          <w:rFonts w:ascii="Verdana" w:hAnsi="Verdana"/>
          <w:sz w:val="20"/>
          <w:szCs w:val="20"/>
        </w:rPr>
        <w:t>3</w:t>
      </w:r>
    </w:p>
    <w:p w14:paraId="53CD8FE5" w14:textId="77777777" w:rsidR="00830DD0" w:rsidRPr="00940F69" w:rsidRDefault="00830DD0" w:rsidP="00830DD0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</w:p>
    <w:p w14:paraId="101619EA" w14:textId="77777777" w:rsidR="00830DD0" w:rsidRPr="00940F69" w:rsidRDefault="00830DD0" w:rsidP="00830DD0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WZÓR UMOWY O ŚWIADCZENIE USŁUG</w:t>
      </w:r>
    </w:p>
    <w:p w14:paraId="3AECD1B1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A35492C" w14:textId="77777777" w:rsidR="00830DD0" w:rsidRPr="00940F69" w:rsidRDefault="00830DD0" w:rsidP="00830DD0">
      <w:pPr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Umowa zawarta w Krakowie w wyniku przeprowadzonego postępowania o zamówienie publiczne pomiędzy</w:t>
      </w:r>
    </w:p>
    <w:p w14:paraId="5944D69A" w14:textId="77777777" w:rsidR="00830DD0" w:rsidRPr="00940F69" w:rsidRDefault="00830DD0" w:rsidP="00830DD0">
      <w:pPr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>Akademią Górniczo – Hutniczą im. Stanisława Staszica w Krakowie</w:t>
      </w:r>
      <w:r w:rsidRPr="00940F69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Pr="00940F69">
        <w:rPr>
          <w:rFonts w:ascii="Verdana" w:hAnsi="Verdana"/>
          <w:b/>
          <w:sz w:val="20"/>
          <w:szCs w:val="20"/>
        </w:rPr>
        <w:t xml:space="preserve">Al. Mickiewicza 30, 30-059 Kraków, </w:t>
      </w:r>
      <w:r w:rsidRPr="00940F69">
        <w:rPr>
          <w:rFonts w:ascii="Verdana" w:hAnsi="Verdana"/>
          <w:sz w:val="20"/>
          <w:szCs w:val="20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reprezentowaną przez:</w:t>
      </w:r>
    </w:p>
    <w:p w14:paraId="635B428E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zwaną dalej </w:t>
      </w:r>
      <w:r w:rsidRPr="00940F69">
        <w:rPr>
          <w:rFonts w:ascii="Verdana" w:hAnsi="Verdana"/>
          <w:b/>
          <w:bCs/>
          <w:sz w:val="20"/>
          <w:szCs w:val="20"/>
        </w:rPr>
        <w:t>ZLECENIODAWCĄ</w:t>
      </w:r>
    </w:p>
    <w:p w14:paraId="2AA6F54B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a</w:t>
      </w:r>
    </w:p>
    <w:p w14:paraId="4FF7CF53" w14:textId="53E564D4" w:rsidR="00FC2BFA" w:rsidRPr="00940F69" w:rsidRDefault="00FC2BFA" w:rsidP="00FC2BFA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…………………………………………………………………..…….</w:t>
      </w:r>
    </w:p>
    <w:p w14:paraId="0EDED070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/nazwa i siedziba firmy lub osoby prowadzącej działalność gospodarczą oraz jej adres/. </w:t>
      </w:r>
    </w:p>
    <w:p w14:paraId="14EF14C8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reprezentowaną przez:</w:t>
      </w:r>
    </w:p>
    <w:p w14:paraId="32FD0A0F" w14:textId="77777777" w:rsidR="00830DD0" w:rsidRPr="00940F69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940F69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lub</w:t>
      </w:r>
    </w:p>
    <w:p w14:paraId="5649DE7B" w14:textId="778080C5" w:rsidR="00FC2BFA" w:rsidRPr="00940F69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Panią/Panem ……………………………………..…………. zamieszkałą/</w:t>
      </w:r>
      <w:proofErr w:type="spellStart"/>
      <w:r w:rsidRPr="00940F69">
        <w:rPr>
          <w:rFonts w:ascii="Verdana" w:hAnsi="Verdana"/>
          <w:sz w:val="20"/>
          <w:szCs w:val="20"/>
        </w:rPr>
        <w:t>łym</w:t>
      </w:r>
      <w:proofErr w:type="spellEnd"/>
      <w:r w:rsidRPr="00940F69">
        <w:rPr>
          <w:rFonts w:ascii="Verdana" w:hAnsi="Verdana"/>
          <w:sz w:val="20"/>
          <w:szCs w:val="20"/>
        </w:rPr>
        <w:t>: …………………………………………. …………………</w:t>
      </w:r>
    </w:p>
    <w:p w14:paraId="3077AD47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zwanym dalej </w:t>
      </w:r>
      <w:r w:rsidRPr="00940F69">
        <w:rPr>
          <w:rFonts w:ascii="Verdana" w:hAnsi="Verdana"/>
          <w:b/>
          <w:bCs/>
          <w:sz w:val="20"/>
          <w:szCs w:val="20"/>
        </w:rPr>
        <w:t>ZLECENIOBIORCĄ</w:t>
      </w:r>
      <w:r w:rsidRPr="00940F69">
        <w:rPr>
          <w:rFonts w:ascii="Verdana" w:hAnsi="Verdana"/>
          <w:sz w:val="20"/>
          <w:szCs w:val="20"/>
        </w:rPr>
        <w:t>.</w:t>
      </w:r>
    </w:p>
    <w:p w14:paraId="7D1111A4" w14:textId="77777777" w:rsidR="00B35FF6" w:rsidRPr="00940F69" w:rsidRDefault="00B35FF6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A3F4FBC" w14:textId="77777777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1</w:t>
      </w:r>
    </w:p>
    <w:p w14:paraId="69E2E26B" w14:textId="22257F55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Ref82001637"/>
      <w:r w:rsidRPr="00940F69">
        <w:rPr>
          <w:rFonts w:ascii="Verdana" w:hAnsi="Verdana"/>
          <w:sz w:val="20"/>
          <w:szCs w:val="20"/>
        </w:rPr>
        <w:t xml:space="preserve">1. Zleceniodawca powierza, a Zleceniobiorca przyjmuje do wykonania </w:t>
      </w:r>
      <w:bookmarkEnd w:id="0"/>
      <w:r w:rsidR="00FC2BFA" w:rsidRPr="00940F69">
        <w:rPr>
          <w:rFonts w:ascii="Verdana" w:hAnsi="Verdana"/>
          <w:sz w:val="20"/>
          <w:szCs w:val="20"/>
        </w:rPr>
        <w:t xml:space="preserve">realizację nagrań </w:t>
      </w:r>
      <w:r w:rsidR="002E3C6A" w:rsidRPr="00940F69">
        <w:rPr>
          <w:rFonts w:ascii="Verdana" w:hAnsi="Verdana"/>
          <w:sz w:val="20"/>
          <w:szCs w:val="20"/>
        </w:rPr>
        <w:t xml:space="preserve">wideo </w:t>
      </w:r>
      <w:r w:rsidR="00FC2BFA" w:rsidRPr="00940F69">
        <w:rPr>
          <w:rFonts w:ascii="Verdana" w:hAnsi="Verdana"/>
          <w:sz w:val="20"/>
          <w:szCs w:val="20"/>
        </w:rPr>
        <w:t>na potrzeby kanału Bunkier Nauki na YouTube</w:t>
      </w:r>
      <w:r w:rsidRPr="00940F69">
        <w:rPr>
          <w:rFonts w:ascii="Verdana" w:hAnsi="Verdana"/>
          <w:sz w:val="20"/>
          <w:szCs w:val="20"/>
        </w:rPr>
        <w:t>.</w:t>
      </w:r>
    </w:p>
    <w:p w14:paraId="40151E47" w14:textId="6B08F92B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 Szczegółowy zakres prac /dalej zwany przedmiotem umowy/ jest  określony w Załączniku nr 1</w:t>
      </w:r>
      <w:r w:rsidR="00FC2BFA" w:rsidRPr="00940F69">
        <w:rPr>
          <w:rFonts w:ascii="Verdana" w:hAnsi="Verdana"/>
          <w:sz w:val="20"/>
          <w:szCs w:val="20"/>
        </w:rPr>
        <w:t xml:space="preserve"> – opis przedmiotu zamówienia</w:t>
      </w:r>
      <w:r w:rsidRPr="00940F69">
        <w:rPr>
          <w:rFonts w:ascii="Verdana" w:hAnsi="Verdana"/>
          <w:sz w:val="20"/>
          <w:szCs w:val="20"/>
        </w:rPr>
        <w:t xml:space="preserve">, który  stanowią  integralną część niniejszej umowy.  </w:t>
      </w:r>
    </w:p>
    <w:p w14:paraId="053769DB" w14:textId="17D8F390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2</w:t>
      </w:r>
    </w:p>
    <w:p w14:paraId="39E4A4CA" w14:textId="081F6831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Przedmiot umowy zostanie zrealizowany w terminie do 1</w:t>
      </w:r>
      <w:r w:rsidR="00FC2BFA" w:rsidRPr="00940F69">
        <w:rPr>
          <w:rFonts w:ascii="Verdana" w:hAnsi="Verdana"/>
          <w:sz w:val="20"/>
          <w:szCs w:val="20"/>
        </w:rPr>
        <w:t>2</w:t>
      </w:r>
      <w:r w:rsidRPr="00940F69">
        <w:rPr>
          <w:rFonts w:ascii="Verdana" w:hAnsi="Verdana"/>
          <w:sz w:val="20"/>
          <w:szCs w:val="20"/>
        </w:rPr>
        <w:t xml:space="preserve"> miesięcy od daty podpisania umowy.</w:t>
      </w:r>
    </w:p>
    <w:p w14:paraId="1392B5FF" w14:textId="42A1021E" w:rsidR="00830DD0" w:rsidRPr="00940F69" w:rsidRDefault="00830DD0" w:rsidP="00830DD0">
      <w:pPr>
        <w:suppressAutoHyphens/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bookmarkStart w:id="1" w:name="_Hlk147320467"/>
      <w:r w:rsidRPr="00940F69">
        <w:rPr>
          <w:rFonts w:ascii="Verdana" w:hAnsi="Verdana"/>
          <w:b/>
          <w:bCs/>
          <w:sz w:val="20"/>
          <w:szCs w:val="20"/>
        </w:rPr>
        <w:t>§ 3</w:t>
      </w:r>
    </w:p>
    <w:bookmarkEnd w:id="1"/>
    <w:p w14:paraId="7E5CBE97" w14:textId="40AA26F2" w:rsidR="00830DD0" w:rsidRPr="00940F69" w:rsidRDefault="00830DD0" w:rsidP="00830DD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40F69">
        <w:rPr>
          <w:rFonts w:ascii="Verdana" w:hAnsi="Verdana"/>
          <w:sz w:val="20"/>
          <w:szCs w:val="20"/>
        </w:rPr>
        <w:t xml:space="preserve">1. Za wykonanie przedmiotu umowy Zleceniobiorca otrzyma wynagrodzenie brutto w wysokości .....................* (słownie: ....................................), </w:t>
      </w:r>
    </w:p>
    <w:p w14:paraId="72196FA0" w14:textId="77777777" w:rsidR="00830DD0" w:rsidRPr="00940F69" w:rsidRDefault="00830DD0" w:rsidP="00FC2BFA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20"/>
          <w:szCs w:val="20"/>
        </w:rPr>
      </w:pPr>
      <w:r w:rsidRPr="00940F69">
        <w:rPr>
          <w:rFonts w:ascii="Verdana" w:hAnsi="Verdana"/>
          <w:i/>
          <w:sz w:val="20"/>
          <w:szCs w:val="20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940F69">
        <w:rPr>
          <w:rFonts w:ascii="Verdana" w:hAnsi="Verdana"/>
          <w:sz w:val="20"/>
          <w:szCs w:val="20"/>
        </w:rPr>
        <w:t xml:space="preserve">. </w:t>
      </w:r>
    </w:p>
    <w:p w14:paraId="65E449E6" w14:textId="7D2DE43A" w:rsidR="00FC2BFA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2. </w:t>
      </w:r>
      <w:r w:rsidR="00264EDF" w:rsidRPr="00940F69">
        <w:rPr>
          <w:rFonts w:ascii="Verdana" w:hAnsi="Verdana"/>
          <w:sz w:val="20"/>
          <w:szCs w:val="20"/>
        </w:rPr>
        <w:t xml:space="preserve">Cena brutto za 1 odcinek wynosi …… zł, </w:t>
      </w:r>
    </w:p>
    <w:p w14:paraId="54DC3C18" w14:textId="48D30C64" w:rsidR="00830DD0" w:rsidRPr="00940F69" w:rsidRDefault="00FC2BFA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3.</w:t>
      </w:r>
      <w:r w:rsidR="00284DA4" w:rsidRPr="00940F69">
        <w:rPr>
          <w:rFonts w:ascii="Verdana" w:hAnsi="Verdana"/>
          <w:sz w:val="20"/>
          <w:szCs w:val="20"/>
        </w:rPr>
        <w:t xml:space="preserve"> </w:t>
      </w:r>
      <w:r w:rsidR="00830DD0" w:rsidRPr="00940F69">
        <w:rPr>
          <w:rFonts w:ascii="Verdana" w:hAnsi="Verdana"/>
          <w:sz w:val="20"/>
          <w:szCs w:val="20"/>
        </w:rPr>
        <w:t>Powyższa kwota zawiera właściwą stawkę podatku VAT.</w:t>
      </w:r>
    </w:p>
    <w:p w14:paraId="3B3E68AC" w14:textId="1CE2EE0C" w:rsidR="00284DA4" w:rsidRPr="00940F69" w:rsidRDefault="00FC2BFA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4</w:t>
      </w:r>
      <w:r w:rsidR="00830DD0" w:rsidRPr="00940F69">
        <w:rPr>
          <w:rFonts w:ascii="Verdana" w:hAnsi="Verdana"/>
          <w:sz w:val="20"/>
          <w:szCs w:val="20"/>
        </w:rPr>
        <w:t xml:space="preserve">. </w:t>
      </w:r>
      <w:r w:rsidR="00284DA4" w:rsidRPr="00940F69">
        <w:rPr>
          <w:rFonts w:ascii="Verdana" w:hAnsi="Verdana"/>
          <w:sz w:val="20"/>
          <w:szCs w:val="20"/>
        </w:rPr>
        <w:tab/>
        <w:t>Wynagrodzenie, o którym mowa w ust. 1 obejmuje wszystkie koszty związane z wykonaniem przedmiotu zamówienia.</w:t>
      </w:r>
    </w:p>
    <w:p w14:paraId="64425211" w14:textId="2D5AC1A7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5.</w:t>
      </w:r>
      <w:r w:rsidRPr="00940F69">
        <w:rPr>
          <w:rFonts w:ascii="Verdana" w:hAnsi="Verdana"/>
          <w:sz w:val="20"/>
          <w:szCs w:val="20"/>
        </w:rPr>
        <w:tab/>
        <w:t xml:space="preserve">Zleceniobiorcy nie przysługuje zwrot od Zleceniodawcy jakichkolwiek dodatkowych kosztów, opłat i podatków poniesionych przez Zleceniobiorcę w związku z realizacją przedmiotu umowy. </w:t>
      </w:r>
    </w:p>
    <w:p w14:paraId="5F53503B" w14:textId="1085B77B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6.</w:t>
      </w:r>
      <w:r w:rsidRPr="00940F69">
        <w:rPr>
          <w:rFonts w:ascii="Verdana" w:hAnsi="Verdana"/>
          <w:sz w:val="20"/>
          <w:szCs w:val="20"/>
        </w:rPr>
        <w:tab/>
        <w:t xml:space="preserve"> Na fakturze Zleceniobiorca umieści numer niniejszej umowy.</w:t>
      </w:r>
    </w:p>
    <w:p w14:paraId="1A39E384" w14:textId="5AC00D03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7.</w:t>
      </w:r>
      <w:r w:rsidRPr="00940F69">
        <w:rPr>
          <w:rFonts w:ascii="Verdana" w:hAnsi="Verdana"/>
          <w:sz w:val="20"/>
          <w:szCs w:val="20"/>
        </w:rPr>
        <w:tab/>
        <w:t xml:space="preserve"> Zapłata wynagrodzenia nastąpi </w:t>
      </w:r>
      <w:r w:rsidR="005D55BA" w:rsidRPr="00940F69">
        <w:rPr>
          <w:rFonts w:ascii="Verdana" w:hAnsi="Verdana"/>
          <w:sz w:val="20"/>
          <w:szCs w:val="20"/>
        </w:rPr>
        <w:t>częściowo za każdorazowo wykonaną pracę</w:t>
      </w:r>
      <w:r w:rsidR="009E3130" w:rsidRPr="00940F69">
        <w:rPr>
          <w:rFonts w:ascii="Verdana" w:hAnsi="Verdana"/>
          <w:sz w:val="20"/>
          <w:szCs w:val="20"/>
        </w:rPr>
        <w:t xml:space="preserve"> tj. finalny odcinek gotowy do publikacji plus wszystkie materiały audiowizualne do niego (materiały na </w:t>
      </w:r>
      <w:proofErr w:type="spellStart"/>
      <w:r w:rsidR="009E3130" w:rsidRPr="00940F69">
        <w:rPr>
          <w:rFonts w:ascii="Verdana" w:hAnsi="Verdana"/>
          <w:sz w:val="20"/>
          <w:szCs w:val="20"/>
        </w:rPr>
        <w:t>social</w:t>
      </w:r>
      <w:proofErr w:type="spellEnd"/>
      <w:r w:rsidR="009E3130" w:rsidRPr="00940F69">
        <w:rPr>
          <w:rFonts w:ascii="Verdana" w:hAnsi="Verdana"/>
          <w:sz w:val="20"/>
          <w:szCs w:val="20"/>
        </w:rPr>
        <w:t xml:space="preserve"> media, zdjęcia wykonane przez fotografa).</w:t>
      </w:r>
      <w:r w:rsidR="005D55BA" w:rsidRPr="00940F69">
        <w:rPr>
          <w:rFonts w:ascii="Verdana" w:hAnsi="Verdana"/>
          <w:sz w:val="20"/>
          <w:szCs w:val="20"/>
        </w:rPr>
        <w:t xml:space="preserve">, </w:t>
      </w:r>
      <w:r w:rsidRPr="00940F69">
        <w:rPr>
          <w:rFonts w:ascii="Verdana" w:hAnsi="Verdana"/>
          <w:sz w:val="20"/>
          <w:szCs w:val="20"/>
        </w:rPr>
        <w:t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</w:p>
    <w:p w14:paraId="39DA1100" w14:textId="3F7C5708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8.</w:t>
      </w:r>
      <w:r w:rsidRPr="00940F69">
        <w:rPr>
          <w:rFonts w:ascii="Verdana" w:hAnsi="Verdana"/>
          <w:sz w:val="20"/>
          <w:szCs w:val="20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</w:t>
      </w:r>
      <w:r w:rsidRPr="00940F69">
        <w:rPr>
          <w:rFonts w:ascii="Verdana" w:hAnsi="Verdana"/>
          <w:sz w:val="20"/>
          <w:szCs w:val="20"/>
        </w:rPr>
        <w:lastRenderedPageBreak/>
        <w:t>korygującej, tym samym termin płatności zostanie przesunięty odpowiednio. Z tego tytułu Wykonawcy nie przysługują roszczenia z tytułu niedotrzymania terminu płatności, o których mowa w ust. 10.</w:t>
      </w:r>
    </w:p>
    <w:p w14:paraId="7DCB02DD" w14:textId="62F72CBE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9.</w:t>
      </w:r>
      <w:r w:rsidRPr="00940F69">
        <w:rPr>
          <w:rFonts w:ascii="Verdana" w:hAnsi="Verdana"/>
          <w:sz w:val="20"/>
          <w:szCs w:val="20"/>
        </w:rPr>
        <w:tab/>
        <w:t xml:space="preserve"> Za dzień zapłaty uważa się dzień obciążenia rachunku bankowego Zamawiającego poleceniem przelewu na rachunek bankowy Wykonawcy.</w:t>
      </w:r>
    </w:p>
    <w:p w14:paraId="771EBA8D" w14:textId="1392954E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10. </w:t>
      </w:r>
      <w:r w:rsidRPr="00940F69">
        <w:rPr>
          <w:rFonts w:ascii="Verdana" w:hAnsi="Verdana"/>
          <w:sz w:val="20"/>
          <w:szCs w:val="20"/>
        </w:rPr>
        <w:tab/>
        <w:t>Za niedotrzymanie terminu płatności faktury Wykonawca może naliczyć odsetki w ustawowej wysokości.</w:t>
      </w:r>
    </w:p>
    <w:p w14:paraId="75B77D95" w14:textId="77777777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11.</w:t>
      </w:r>
      <w:r w:rsidRPr="00940F69">
        <w:rPr>
          <w:rFonts w:ascii="Verdana" w:hAnsi="Verdana"/>
          <w:sz w:val="20"/>
          <w:szCs w:val="20"/>
        </w:rPr>
        <w:tab/>
        <w:t xml:space="preserve"> Zamawiający nie wyraża zgody na cesję wierzytelności wynikającą z realizacji niniejszej umowy.</w:t>
      </w:r>
    </w:p>
    <w:p w14:paraId="4E970D9C" w14:textId="67E41503" w:rsidR="00830DD0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12. </w:t>
      </w:r>
      <w:r w:rsidR="00830DD0" w:rsidRPr="00940F69">
        <w:rPr>
          <w:rFonts w:ascii="Verdana" w:hAnsi="Verdana"/>
          <w:sz w:val="20"/>
          <w:szCs w:val="20"/>
        </w:rPr>
        <w:t>Gwarantowany zakres zamówienia:</w:t>
      </w:r>
      <w:r w:rsidR="00566AD6" w:rsidRPr="00940F69">
        <w:rPr>
          <w:rFonts w:ascii="Verdana" w:hAnsi="Verdana"/>
          <w:sz w:val="20"/>
          <w:szCs w:val="20"/>
        </w:rPr>
        <w:t xml:space="preserve"> </w:t>
      </w:r>
      <w:r w:rsidR="00566AD6" w:rsidRPr="00512027">
        <w:rPr>
          <w:rFonts w:ascii="Verdana" w:hAnsi="Verdana"/>
          <w:sz w:val="20"/>
          <w:szCs w:val="20"/>
        </w:rPr>
        <w:t>90%</w:t>
      </w:r>
    </w:p>
    <w:p w14:paraId="426482E6" w14:textId="4E8FAC8A" w:rsidR="00B35FF6" w:rsidRPr="00940F69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20"/>
          <w:szCs w:val="20"/>
        </w:rPr>
      </w:pPr>
      <w:bookmarkStart w:id="2" w:name="_Hlk132719875"/>
      <w:r w:rsidRPr="00940F69">
        <w:rPr>
          <w:rFonts w:ascii="Verdana" w:hAnsi="Verdana"/>
          <w:sz w:val="20"/>
          <w:szCs w:val="20"/>
        </w:rPr>
        <w:t xml:space="preserve">                                                             </w:t>
      </w:r>
      <w:r w:rsidRPr="00940F69">
        <w:rPr>
          <w:rFonts w:ascii="Verdana" w:hAnsi="Verdana"/>
          <w:b/>
          <w:bCs/>
          <w:sz w:val="20"/>
          <w:szCs w:val="20"/>
        </w:rPr>
        <w:t>§ 4</w:t>
      </w:r>
      <w:bookmarkEnd w:id="2"/>
      <w:r w:rsidRPr="00940F69">
        <w:rPr>
          <w:rFonts w:ascii="Verdana" w:hAnsi="Verdana"/>
          <w:b/>
          <w:bCs/>
          <w:sz w:val="20"/>
          <w:szCs w:val="20"/>
        </w:rPr>
        <w:t xml:space="preserve"> </w:t>
      </w:r>
    </w:p>
    <w:p w14:paraId="24FE9270" w14:textId="1F32E05C" w:rsidR="00B35FF6" w:rsidRPr="00940F69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1.</w:t>
      </w:r>
      <w:r w:rsidR="00B35FF6" w:rsidRPr="00940F69">
        <w:rPr>
          <w:rFonts w:ascii="Verdana" w:eastAsia="Arial Unicode MS" w:hAnsi="Verdana"/>
          <w:sz w:val="20"/>
          <w:szCs w:val="20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940F69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</w:t>
      </w:r>
      <w:r w:rsidR="00B35FF6" w:rsidRPr="00940F69">
        <w:rPr>
          <w:rFonts w:ascii="Verdana" w:hAnsi="Verdana"/>
          <w:sz w:val="20"/>
          <w:szCs w:val="20"/>
        </w:rPr>
        <w:t xml:space="preserve">Zleceniobiorca oświadcza, że </w:t>
      </w:r>
      <w:r w:rsidR="00B35FF6" w:rsidRPr="00940F69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5CF71E6" w14:textId="19B8CA61" w:rsidR="00B35FF6" w:rsidRPr="00940F69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hAnsi="Verdana"/>
          <w:color w:val="000000"/>
          <w:sz w:val="20"/>
          <w:szCs w:val="20"/>
        </w:rPr>
        <w:t>3.</w:t>
      </w:r>
      <w:r w:rsidR="00B35FF6" w:rsidRPr="00940F69">
        <w:rPr>
          <w:rFonts w:ascii="Verdana" w:hAnsi="Verdana"/>
          <w:color w:val="000000"/>
          <w:sz w:val="20"/>
          <w:szCs w:val="20"/>
        </w:rPr>
        <w:t>Zleceniobiorca zapewni personel gwarantujący odpowiedni poziom realizacji umowy tj.</w:t>
      </w:r>
      <w:r w:rsidR="00B35FF6" w:rsidRPr="00940F69">
        <w:rPr>
          <w:rFonts w:ascii="Verdana" w:eastAsia="Arial Unicode MS" w:hAnsi="Verdana"/>
          <w:sz w:val="20"/>
          <w:szCs w:val="20"/>
        </w:rPr>
        <w:t>: ……………………………………………..</w:t>
      </w:r>
    </w:p>
    <w:p w14:paraId="42514FA2" w14:textId="31DC8E1C" w:rsidR="00B35FF6" w:rsidRPr="00940F69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4.</w:t>
      </w:r>
      <w:r w:rsidR="00B35FF6" w:rsidRPr="00940F69">
        <w:rPr>
          <w:rFonts w:ascii="Verdana" w:eastAsia="Arial Unicode MS" w:hAnsi="Verdana"/>
          <w:sz w:val="20"/>
          <w:szCs w:val="20"/>
        </w:rPr>
        <w:t>Po podpisaniu umowy nadzór nad jej realizacją sprawuje:</w:t>
      </w:r>
    </w:p>
    <w:p w14:paraId="4468D3D7" w14:textId="44158874" w:rsidR="00B35FF6" w:rsidRPr="00940F69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- ze strony Zleceniodawcy: …………… Tel. …………………., e-mail ……………………..</w:t>
      </w:r>
    </w:p>
    <w:p w14:paraId="191FA693" w14:textId="1FCB6FB4" w:rsidR="00B35FF6" w:rsidRPr="00940F69" w:rsidRDefault="00B35FF6" w:rsidP="00566AD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 xml:space="preserve">      - ze strony Zleceniobiorcy: …………… Tel. …………………., e-mail ……………………..</w:t>
      </w:r>
    </w:p>
    <w:p w14:paraId="48F352BC" w14:textId="294F9DB9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B35FF6" w:rsidRPr="00940F69">
        <w:rPr>
          <w:rFonts w:ascii="Verdana" w:hAnsi="Verdana"/>
          <w:b/>
          <w:bCs/>
          <w:sz w:val="20"/>
          <w:szCs w:val="20"/>
        </w:rPr>
        <w:t>5</w:t>
      </w:r>
    </w:p>
    <w:p w14:paraId="39B9C0C7" w14:textId="12DEC701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1.Strony ustanawiają odpowiedzialność za niewykonanie lub nienależyte wykonanie umowy </w:t>
      </w:r>
      <w:r w:rsidRPr="00940F69">
        <w:rPr>
          <w:rFonts w:ascii="Verdana" w:hAnsi="Verdana"/>
          <w:sz w:val="20"/>
          <w:szCs w:val="20"/>
        </w:rPr>
        <w:br/>
        <w:t>w formie kar umownych .</w:t>
      </w:r>
    </w:p>
    <w:p w14:paraId="26255AE6" w14:textId="77777777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 Zleceniobiorca zapłaci Zleceniodawcy kary umowne :</w:t>
      </w:r>
    </w:p>
    <w:p w14:paraId="021D03C6" w14:textId="67ADEB85" w:rsidR="00830DD0" w:rsidRPr="00940F69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za niewykonanie </w:t>
      </w:r>
      <w:r w:rsidR="004E0C5E">
        <w:rPr>
          <w:rFonts w:ascii="Verdana" w:hAnsi="Verdana"/>
          <w:sz w:val="20"/>
          <w:szCs w:val="20"/>
        </w:rPr>
        <w:t xml:space="preserve">każdego jednego </w:t>
      </w:r>
      <w:r w:rsidR="00264EDF" w:rsidRPr="00940F69">
        <w:rPr>
          <w:rFonts w:ascii="Verdana" w:hAnsi="Verdana"/>
          <w:sz w:val="20"/>
          <w:szCs w:val="20"/>
        </w:rPr>
        <w:t xml:space="preserve">odcinka </w:t>
      </w:r>
      <w:r w:rsidRPr="00940F69">
        <w:rPr>
          <w:rFonts w:ascii="Verdana" w:hAnsi="Verdana"/>
          <w:sz w:val="20"/>
          <w:szCs w:val="20"/>
        </w:rPr>
        <w:t>w umówionym terminie w wysokości 5% całkowitego wynagrodzenia określonego w §3 ust. 1;</w:t>
      </w:r>
    </w:p>
    <w:p w14:paraId="12D8D9A2" w14:textId="194B848C" w:rsidR="00830DD0" w:rsidRPr="00940F69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 tytułu wypowiedzenia umowy z </w:t>
      </w:r>
      <w:r w:rsidR="00DC7CA0">
        <w:rPr>
          <w:rFonts w:ascii="Verdana" w:hAnsi="Verdana"/>
          <w:sz w:val="20"/>
          <w:szCs w:val="20"/>
        </w:rPr>
        <w:t xml:space="preserve">przyczyn leżących po stronie </w:t>
      </w:r>
      <w:r w:rsidRPr="00940F69">
        <w:rPr>
          <w:rFonts w:ascii="Verdana" w:hAnsi="Verdana"/>
          <w:sz w:val="20"/>
          <w:szCs w:val="20"/>
        </w:rPr>
        <w:t>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365BC9E" w:rsidR="00830DD0" w:rsidRPr="00940F69" w:rsidRDefault="00830DD0" w:rsidP="00830DD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3. Zleceniodawca zapłaci Zleceniobiorcy kary umowne z tytułu wypowiedzenia umowy z </w:t>
      </w:r>
      <w:r w:rsidR="00DC7CA0">
        <w:rPr>
          <w:rFonts w:ascii="Verdana" w:hAnsi="Verdana"/>
          <w:sz w:val="20"/>
          <w:szCs w:val="20"/>
        </w:rPr>
        <w:t>przyczyn leżących po stronie</w:t>
      </w:r>
      <w:r w:rsidR="00264EDF"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7B3E6715" w:rsidR="00043096" w:rsidRPr="00940F69" w:rsidRDefault="00830DD0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4. </w:t>
      </w:r>
      <w:r w:rsidR="00043096" w:rsidRPr="00940F69">
        <w:rPr>
          <w:rFonts w:ascii="Verdana" w:hAnsi="Verdana"/>
          <w:sz w:val="20"/>
          <w:szCs w:val="20"/>
        </w:rPr>
        <w:t xml:space="preserve">Łączna maksymalna wysokość kar umownych, których mogą dochodzić Strony nie może przekroczyć </w:t>
      </w:r>
      <w:r w:rsidR="004E0C5E">
        <w:rPr>
          <w:rFonts w:ascii="Verdana" w:hAnsi="Verdana"/>
          <w:sz w:val="20"/>
          <w:szCs w:val="20"/>
        </w:rPr>
        <w:t>3</w:t>
      </w:r>
      <w:r w:rsidR="00043096" w:rsidRPr="00940F69">
        <w:rPr>
          <w:rFonts w:ascii="Verdana" w:hAnsi="Verdana"/>
          <w:sz w:val="20"/>
          <w:szCs w:val="20"/>
        </w:rPr>
        <w:t>0% wynagrodzenia netto o którym mowa w § 3 ust. 1 umowy.</w:t>
      </w:r>
    </w:p>
    <w:p w14:paraId="4F5F2501" w14:textId="7EDB034E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5.Zastrzeżenia co do kar umownych pozostają w mocy w całości lub w części, pomimo oświadczenia o odstąpieniu od umowy.</w:t>
      </w:r>
    </w:p>
    <w:p w14:paraId="0A146F92" w14:textId="3FDF3E7C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6.</w:t>
      </w:r>
      <w:r w:rsidR="00914ED2"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Kara umowna będzie płatna w terminie 14 dni od wystąpienia przez Zleceniodawcę z żądaniem zapłaty.</w:t>
      </w:r>
    </w:p>
    <w:p w14:paraId="6BEE0A5F" w14:textId="74BCB68A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7.Zleceniobiorca wyraża zgodę na potrącenie wymagalnych kar umownych  z przysługującemu mu wynagrodzenia.</w:t>
      </w:r>
    </w:p>
    <w:p w14:paraId="2C6D1347" w14:textId="06B3BCAE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8. 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B9162C9" w14:textId="5E922885" w:rsidR="00830DD0" w:rsidRPr="00940F69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525113">
        <w:rPr>
          <w:rFonts w:ascii="Verdana" w:hAnsi="Verdana"/>
          <w:b/>
          <w:bCs/>
          <w:sz w:val="20"/>
          <w:szCs w:val="20"/>
        </w:rPr>
        <w:t>6</w:t>
      </w:r>
    </w:p>
    <w:p w14:paraId="65E6FC49" w14:textId="67C03BE0" w:rsidR="007E2294" w:rsidRPr="00940F69" w:rsidRDefault="00914ED2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1. </w:t>
      </w:r>
      <w:r w:rsidR="007E2294" w:rsidRPr="00940F69">
        <w:rPr>
          <w:rFonts w:ascii="Verdana" w:hAnsi="Verdana"/>
          <w:sz w:val="20"/>
          <w:szCs w:val="20"/>
        </w:rPr>
        <w:t>Zamawiającemu przysługuje prawo odstąpienia od umowy na podstawie art. 456 PZP.</w:t>
      </w:r>
    </w:p>
    <w:p w14:paraId="696968B7" w14:textId="76B5AA07" w:rsidR="007E2294" w:rsidRPr="00940F69" w:rsidRDefault="007E2294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</w:t>
      </w:r>
      <w:r w:rsidR="00873F4E"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Ponadto Zamawiającemu przysługuje prawo odstąpienia od umowy w następujących sytuacjach:</w:t>
      </w:r>
    </w:p>
    <w:p w14:paraId="0BE3196A" w14:textId="2DF109FB" w:rsidR="007E2294" w:rsidRPr="00940F69" w:rsidRDefault="00873F4E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a</w:t>
      </w:r>
      <w:r w:rsidR="007E2294" w:rsidRPr="00940F69">
        <w:rPr>
          <w:rFonts w:ascii="Verdana" w:hAnsi="Verdana"/>
          <w:sz w:val="20"/>
          <w:szCs w:val="20"/>
        </w:rPr>
        <w:t>) Wykonawca nie rozpoczął prac pomimo wezwania Zamawiającego złożonego na piśmie,</w:t>
      </w:r>
    </w:p>
    <w:p w14:paraId="7903C358" w14:textId="09CDBFB8" w:rsidR="007E2294" w:rsidRPr="00940F69" w:rsidRDefault="00873F4E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b</w:t>
      </w:r>
      <w:r w:rsidR="007E2294" w:rsidRPr="00940F69">
        <w:rPr>
          <w:rFonts w:ascii="Verdana" w:hAnsi="Verdana"/>
          <w:sz w:val="20"/>
          <w:szCs w:val="20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Pr="00940F69" w:rsidRDefault="00B35FF6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3. </w:t>
      </w:r>
      <w:r w:rsidR="00914ED2" w:rsidRPr="00940F69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57515886" w14:textId="01031CC0" w:rsidR="00914ED2" w:rsidRPr="00940F69" w:rsidRDefault="00B35FF6" w:rsidP="00B35FF6">
      <w:pPr>
        <w:spacing w:after="0" w:line="240" w:lineRule="auto"/>
        <w:ind w:left="709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                                                         </w:t>
      </w:r>
      <w:r w:rsidR="00914ED2"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525113">
        <w:rPr>
          <w:rFonts w:ascii="Verdana" w:hAnsi="Verdana"/>
          <w:b/>
          <w:bCs/>
          <w:sz w:val="20"/>
          <w:szCs w:val="20"/>
        </w:rPr>
        <w:t>7</w:t>
      </w:r>
    </w:p>
    <w:p w14:paraId="66BDF20E" w14:textId="459B6D1C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lastRenderedPageBreak/>
        <w:t xml:space="preserve">1. </w:t>
      </w:r>
      <w:r w:rsidR="00914ED2" w:rsidRPr="00940F69">
        <w:rPr>
          <w:rFonts w:ascii="Verdana" w:hAnsi="Verdana"/>
          <w:sz w:val="20"/>
          <w:szCs w:val="20"/>
        </w:rPr>
        <w:t xml:space="preserve">Zleceniobiorca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</w:r>
    </w:p>
    <w:p w14:paraId="1FFBFA13" w14:textId="4B102655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2. </w:t>
      </w:r>
      <w:r w:rsidR="00914ED2" w:rsidRPr="00940F69">
        <w:rPr>
          <w:rFonts w:ascii="Verdana" w:hAnsi="Verdana"/>
          <w:sz w:val="20"/>
          <w:szCs w:val="20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3. </w:t>
      </w:r>
      <w:r w:rsidR="00914ED2" w:rsidRPr="00940F69">
        <w:rPr>
          <w:rFonts w:ascii="Verdana" w:hAnsi="Verdana"/>
          <w:sz w:val="20"/>
          <w:szCs w:val="20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4. </w:t>
      </w:r>
      <w:r w:rsidR="00914ED2" w:rsidRPr="00940F69">
        <w:rPr>
          <w:rFonts w:ascii="Verdana" w:hAnsi="Verdana"/>
          <w:sz w:val="20"/>
          <w:szCs w:val="20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940F69" w:rsidRDefault="00914ED2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02142808" w14:textId="1B28C3E8" w:rsidR="00830DD0" w:rsidRPr="00940F69" w:rsidRDefault="00830DD0" w:rsidP="00830DD0">
      <w:pPr>
        <w:spacing w:after="0" w:line="240" w:lineRule="auto"/>
        <w:ind w:left="567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525113">
        <w:rPr>
          <w:rFonts w:ascii="Verdana" w:hAnsi="Verdana"/>
          <w:b/>
          <w:bCs/>
          <w:sz w:val="20"/>
          <w:szCs w:val="20"/>
        </w:rPr>
        <w:t>8</w:t>
      </w:r>
    </w:p>
    <w:p w14:paraId="5A506983" w14:textId="77777777" w:rsidR="00830DD0" w:rsidRPr="00940F69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20"/>
          <w:szCs w:val="20"/>
        </w:rPr>
      </w:pPr>
      <w:r w:rsidRPr="00940F69">
        <w:rPr>
          <w:rFonts w:ascii="Verdana" w:hAnsi="Verdana"/>
          <w:kern w:val="2"/>
          <w:sz w:val="20"/>
          <w:szCs w:val="20"/>
        </w:rPr>
        <w:t>1. Wszelkie zmiany umowy wymagają zgody obu Stron i zachowania formy pisemnej pod rygorem nieważności.</w:t>
      </w:r>
    </w:p>
    <w:p w14:paraId="59EC9FAE" w14:textId="77777777" w:rsidR="00830DD0" w:rsidRPr="00940F69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20"/>
          <w:szCs w:val="20"/>
        </w:rPr>
      </w:pPr>
      <w:r w:rsidRPr="00940F69">
        <w:rPr>
          <w:rFonts w:ascii="Verdana" w:hAnsi="Verdana"/>
          <w:kern w:val="2"/>
          <w:sz w:val="20"/>
          <w:szCs w:val="20"/>
        </w:rPr>
        <w:t xml:space="preserve">2. Zmiany Umowy, o których mowa w ust. 1 muszą być dokonywane z zachowaniem przepisu art. 454 oraz 455 ustawy Prawo zamówień publicznych.  </w:t>
      </w:r>
    </w:p>
    <w:p w14:paraId="65B6C5ED" w14:textId="77777777" w:rsidR="00830DD0" w:rsidRPr="00940F69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kern w:val="2"/>
          <w:sz w:val="20"/>
          <w:szCs w:val="20"/>
        </w:rPr>
        <w:t>3. Dopuszcza się możliwość zmiany ustaleń niniejszej umowy w stosunku do treści oferty Zleceniobiorcy w następującym zakresie</w:t>
      </w: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: </w:t>
      </w:r>
    </w:p>
    <w:p w14:paraId="2FD40EA2" w14:textId="77777777" w:rsidR="00830DD0" w:rsidRPr="00940F69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b/>
          <w:color w:val="000000"/>
          <w:kern w:val="2"/>
          <w:sz w:val="20"/>
          <w:szCs w:val="20"/>
        </w:rPr>
        <w:t>terminu realizacji przedmiotu zamówienia</w:t>
      </w:r>
      <w:r w:rsidRPr="00940F69">
        <w:rPr>
          <w:rFonts w:ascii="Verdana" w:hAnsi="Verdana"/>
          <w:color w:val="000000"/>
          <w:kern w:val="2"/>
          <w:sz w:val="20"/>
          <w:szCs w:val="20"/>
        </w:rPr>
        <w:t>, gdy jest ona spowodowana:</w:t>
      </w:r>
    </w:p>
    <w:p w14:paraId="75422827" w14:textId="77777777" w:rsidR="00830DD0" w:rsidRPr="00940F69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940F69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940F69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940F69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>powierzenie określonego zakresu podwykonawcy lub zmiany zakresu części prac powierzonych podwykonawcy w przypadku gdy:</w:t>
      </w:r>
    </w:p>
    <w:p w14:paraId="4020F6C4" w14:textId="77777777" w:rsidR="00830DD0" w:rsidRPr="00940F69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>− wprowadzenie nowego podwykonawcy zapewni lepszą realizację danej części zamówienia,</w:t>
      </w:r>
    </w:p>
    <w:p w14:paraId="3D76DE40" w14:textId="4B457334" w:rsidR="00830DD0" w:rsidRPr="00940F69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>z</w:t>
      </w:r>
      <w:r w:rsidR="00830DD0" w:rsidRPr="00940F69">
        <w:rPr>
          <w:rFonts w:ascii="Verdana" w:hAnsi="Verdana"/>
          <w:color w:val="000000"/>
          <w:kern w:val="2"/>
          <w:sz w:val="20"/>
          <w:szCs w:val="20"/>
        </w:rPr>
        <w:t>miany osoby przeznaczonej do realizacji zamówienia, pod warunkiem, że osoba ta będzie miała doświadczenie co najmniej takie, jak osoba wskazana w ofercie.</w:t>
      </w:r>
    </w:p>
    <w:p w14:paraId="5AA2EC3B" w14:textId="77777777" w:rsidR="00830DD0" w:rsidRPr="00940F69" w:rsidRDefault="00830DD0" w:rsidP="00830DD0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940F69">
        <w:rPr>
          <w:rFonts w:ascii="Verdana" w:hAnsi="Verdana"/>
          <w:sz w:val="20"/>
          <w:szCs w:val="20"/>
        </w:rPr>
        <w:t>Zleceniobiorcy</w:t>
      </w: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. </w:t>
      </w:r>
    </w:p>
    <w:p w14:paraId="6B82B2AF" w14:textId="1A98A680" w:rsidR="00830DD0" w:rsidRPr="00940F69" w:rsidRDefault="00830DD0" w:rsidP="00693FC9">
      <w:pPr>
        <w:suppressAutoHyphens/>
        <w:spacing w:after="0" w:line="240" w:lineRule="auto"/>
        <w:ind w:right="-189"/>
        <w:jc w:val="center"/>
        <w:rPr>
          <w:rFonts w:ascii="Verdana" w:hAnsi="Verdana"/>
          <w:b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>§</w:t>
      </w:r>
      <w:r w:rsidR="00525113">
        <w:rPr>
          <w:rFonts w:ascii="Verdana" w:hAnsi="Verdana"/>
          <w:b/>
          <w:sz w:val="20"/>
          <w:szCs w:val="20"/>
        </w:rPr>
        <w:t>9</w:t>
      </w:r>
    </w:p>
    <w:p w14:paraId="2C67A631" w14:textId="3F2A12E3" w:rsidR="00940F69" w:rsidRPr="00940F69" w:rsidRDefault="00940F69" w:rsidP="00940F69">
      <w:pPr>
        <w:pStyle w:val="Akapitzlist"/>
        <w:numPr>
          <w:ilvl w:val="3"/>
          <w:numId w:val="40"/>
        </w:numPr>
        <w:ind w:left="0" w:firstLine="0"/>
        <w:rPr>
          <w:rFonts w:ascii="Verdana" w:hAnsi="Verdana"/>
          <w:sz w:val="20"/>
          <w:szCs w:val="20"/>
        </w:rPr>
      </w:pPr>
      <w:bookmarkStart w:id="3" w:name="_Hlk147752237"/>
      <w:r w:rsidRPr="00940F69">
        <w:rPr>
          <w:rFonts w:ascii="Verdana" w:hAnsi="Verdana"/>
          <w:sz w:val="20"/>
          <w:szCs w:val="20"/>
        </w:rPr>
        <w:t xml:space="preserve">Strony przewidują możliwość zmiany poziomu maksymalnego wynagrodzenia, o którym mowa w § </w:t>
      </w:r>
      <w:r w:rsidR="00525113">
        <w:rPr>
          <w:rFonts w:ascii="Verdana" w:hAnsi="Verdana"/>
          <w:sz w:val="20"/>
          <w:szCs w:val="20"/>
        </w:rPr>
        <w:t>3</w:t>
      </w:r>
      <w:r w:rsidRPr="00940F69">
        <w:rPr>
          <w:rFonts w:ascii="Verdana" w:hAnsi="Verdana"/>
          <w:sz w:val="20"/>
          <w:szCs w:val="20"/>
        </w:rPr>
        <w:t xml:space="preserve"> ust. </w:t>
      </w:r>
      <w:r w:rsidR="00525113">
        <w:rPr>
          <w:rFonts w:ascii="Verdana" w:hAnsi="Verdana"/>
          <w:sz w:val="20"/>
          <w:szCs w:val="20"/>
        </w:rPr>
        <w:t>1,2</w:t>
      </w:r>
      <w:r w:rsidRPr="00940F69">
        <w:rPr>
          <w:rFonts w:ascii="Verdana" w:hAnsi="Verdana"/>
          <w:sz w:val="20"/>
          <w:szCs w:val="20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F5F7467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2C015BA6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4B25CD0A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  <w:bookmarkStart w:id="4" w:name="_Hlk153287805"/>
    </w:p>
    <w:p w14:paraId="0437DB64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4"/>
      <w:r w:rsidRPr="00940F69">
        <w:rPr>
          <w:rFonts w:ascii="Verdana" w:hAnsi="Verdana"/>
          <w:sz w:val="20"/>
          <w:szCs w:val="20"/>
        </w:rPr>
        <w:t xml:space="preserve">; </w:t>
      </w:r>
    </w:p>
    <w:p w14:paraId="6DE84E3D" w14:textId="59297EC1" w:rsidR="00940F69" w:rsidRPr="008606B1" w:rsidRDefault="00940F69" w:rsidP="008606B1">
      <w:pPr>
        <w:pStyle w:val="Akapitzlist"/>
        <w:numPr>
          <w:ilvl w:val="3"/>
          <w:numId w:val="40"/>
        </w:numPr>
        <w:ind w:left="0" w:firstLine="0"/>
        <w:rPr>
          <w:rFonts w:ascii="Verdana" w:hAnsi="Verdana"/>
          <w:sz w:val="20"/>
          <w:szCs w:val="20"/>
        </w:rPr>
      </w:pPr>
      <w:r w:rsidRPr="008606B1">
        <w:rPr>
          <w:rFonts w:ascii="Verdana" w:hAnsi="Verdana"/>
          <w:sz w:val="20"/>
          <w:szCs w:val="20"/>
        </w:rPr>
        <w:tab/>
      </w:r>
      <w:r w:rsidR="008606B1">
        <w:rPr>
          <w:rFonts w:ascii="Verdana" w:hAnsi="Verdana"/>
          <w:sz w:val="20"/>
          <w:szCs w:val="20"/>
        </w:rPr>
        <w:t xml:space="preserve"> </w:t>
      </w:r>
      <w:r w:rsidRPr="008606B1">
        <w:rPr>
          <w:rFonts w:ascii="Verdana" w:hAnsi="Verdana"/>
          <w:sz w:val="20"/>
          <w:szCs w:val="20"/>
        </w:rPr>
        <w:t xml:space="preserve">Zmiana wynagrodzenia, może zostać wprowadzona na wniosek Stron, zgodnie z poniższymi zasadami: </w:t>
      </w:r>
    </w:p>
    <w:p w14:paraId="040E5BDF" w14:textId="77777777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160" w:line="259" w:lineRule="auto"/>
        <w:rPr>
          <w:rFonts w:ascii="Verdana" w:hAnsi="Verdana" w:cs="Tahoma"/>
          <w:sz w:val="20"/>
          <w:szCs w:val="20"/>
        </w:rPr>
      </w:pPr>
      <w:r w:rsidRPr="00940F69">
        <w:rPr>
          <w:rFonts w:ascii="Verdana" w:hAnsi="Verdana" w:cs="Tahoma"/>
          <w:sz w:val="20"/>
          <w:szCs w:val="20"/>
        </w:rPr>
        <w:lastRenderedPageBreak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E72818" w14:textId="77777777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 w:cs="Tahoma"/>
          <w:sz w:val="20"/>
          <w:szCs w:val="20"/>
        </w:rPr>
        <w:t>waloryzacja wynagrodzenia Wykonawcy będzie dotyczyła tylko niezrealizowanej części zamówienia,</w:t>
      </w:r>
    </w:p>
    <w:p w14:paraId="7FF9EF64" w14:textId="32A62F65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Tahom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525113">
        <w:rPr>
          <w:rFonts w:ascii="Verdana" w:hAnsi="Verdana"/>
          <w:sz w:val="20"/>
          <w:szCs w:val="20"/>
        </w:rPr>
        <w:t>3</w:t>
      </w:r>
      <w:r w:rsidRPr="00940F69">
        <w:rPr>
          <w:rFonts w:ascii="Verdana" w:hAnsi="Verdana"/>
          <w:sz w:val="20"/>
          <w:szCs w:val="20"/>
        </w:rPr>
        <w:t xml:space="preserve"> ust. </w:t>
      </w:r>
      <w:r w:rsidR="00525113">
        <w:rPr>
          <w:rFonts w:ascii="Verdana" w:hAnsi="Verdana"/>
          <w:sz w:val="20"/>
          <w:szCs w:val="20"/>
        </w:rPr>
        <w:t>1</w:t>
      </w:r>
      <w:r w:rsidRPr="00940F69">
        <w:rPr>
          <w:rFonts w:ascii="Verdana" w:hAnsi="Verdana"/>
          <w:sz w:val="20"/>
          <w:szCs w:val="20"/>
        </w:rPr>
        <w:t xml:space="preserve"> niniejszej  Umowy, </w:t>
      </w:r>
    </w:p>
    <w:p w14:paraId="3261C4E4" w14:textId="77777777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Tahoma"/>
          <w:sz w:val="20"/>
          <w:szCs w:val="20"/>
        </w:rPr>
      </w:pPr>
      <w:r w:rsidRPr="00940F69">
        <w:rPr>
          <w:rFonts w:ascii="Verdana" w:hAnsi="Verdana" w:cs="Tahom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bookmarkEnd w:id="3"/>
    <w:p w14:paraId="28B18221" w14:textId="3E5C9D25" w:rsidR="00830DD0" w:rsidRPr="00940F69" w:rsidRDefault="00830DD0" w:rsidP="00830DD0">
      <w:pPr>
        <w:pStyle w:val="Akapitzlist"/>
        <w:spacing w:after="0" w:line="240" w:lineRule="auto"/>
        <w:ind w:left="0"/>
        <w:jc w:val="center"/>
        <w:rPr>
          <w:rFonts w:ascii="Verdana" w:hAnsi="Verdana"/>
          <w:b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>§</w:t>
      </w:r>
      <w:r w:rsidR="00525113">
        <w:rPr>
          <w:rFonts w:ascii="Verdana" w:hAnsi="Verdana"/>
          <w:b/>
          <w:sz w:val="20"/>
          <w:szCs w:val="20"/>
        </w:rPr>
        <w:t>10</w:t>
      </w:r>
    </w:p>
    <w:p w14:paraId="3CD9F57E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Zleceniobiorca może posługiwać się podwykonawcami, przy czym za ich działanie ponosi odpowiedzialność, na zasadach określonych Umową, jak za działanie własne.</w:t>
      </w:r>
    </w:p>
    <w:p w14:paraId="10ABC3E2" w14:textId="23C6A474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1</w:t>
      </w:r>
      <w:r w:rsidR="00525113">
        <w:rPr>
          <w:rFonts w:ascii="Verdana" w:hAnsi="Verdana"/>
          <w:b/>
          <w:bCs/>
          <w:sz w:val="20"/>
          <w:szCs w:val="20"/>
        </w:rPr>
        <w:t>1</w:t>
      </w:r>
      <w:r w:rsidRPr="00940F69">
        <w:rPr>
          <w:rFonts w:ascii="Verdana" w:hAnsi="Verdana"/>
          <w:b/>
          <w:bCs/>
          <w:sz w:val="20"/>
          <w:szCs w:val="20"/>
        </w:rPr>
        <w:t xml:space="preserve"> </w:t>
      </w:r>
    </w:p>
    <w:p w14:paraId="2886782A" w14:textId="77777777" w:rsidR="00830DD0" w:rsidRPr="00940F69" w:rsidRDefault="00830DD0" w:rsidP="005D55BA">
      <w:pPr>
        <w:spacing w:after="0" w:line="240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Autorskie prawa majątkowe</w:t>
      </w:r>
    </w:p>
    <w:p w14:paraId="49BCAC8A" w14:textId="7976985D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Przeniesienie autorskich praw majątkowych zgodnie z załącznikiem </w:t>
      </w:r>
      <w:r w:rsidR="005D55BA" w:rsidRPr="00940F69">
        <w:rPr>
          <w:rFonts w:ascii="Verdana" w:hAnsi="Verdana"/>
          <w:sz w:val="20"/>
          <w:szCs w:val="20"/>
        </w:rPr>
        <w:t>nr 2</w:t>
      </w:r>
      <w:r w:rsidRPr="00940F69">
        <w:rPr>
          <w:rFonts w:ascii="Verdana" w:hAnsi="Verdana"/>
          <w:sz w:val="20"/>
          <w:szCs w:val="20"/>
        </w:rPr>
        <w:t xml:space="preserve"> do umowy</w:t>
      </w:r>
      <w:r w:rsidR="002E3C6A" w:rsidRPr="00940F69">
        <w:rPr>
          <w:rFonts w:ascii="Verdana" w:hAnsi="Verdana"/>
          <w:sz w:val="20"/>
          <w:szCs w:val="20"/>
        </w:rPr>
        <w:t>.</w:t>
      </w:r>
    </w:p>
    <w:p w14:paraId="727E10AA" w14:textId="08DB9CD1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940F69">
        <w:rPr>
          <w:rFonts w:ascii="Verdana" w:hAnsi="Verdana"/>
          <w:b/>
          <w:bCs/>
          <w:color w:val="000000"/>
          <w:sz w:val="20"/>
          <w:szCs w:val="20"/>
        </w:rPr>
        <w:t>§ 1</w:t>
      </w:r>
      <w:r w:rsidR="00525113">
        <w:rPr>
          <w:rFonts w:ascii="Verdana" w:hAnsi="Verdana"/>
          <w:b/>
          <w:bCs/>
          <w:color w:val="000000"/>
          <w:sz w:val="20"/>
          <w:szCs w:val="20"/>
        </w:rPr>
        <w:t>2</w:t>
      </w:r>
      <w:r w:rsidRPr="00940F6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1245D2A3" w14:textId="77777777" w:rsidR="00830DD0" w:rsidRPr="00940F69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1. W sprawach nieuregulowanych niniejszą umową stosuje się przepisy Kodeksu cywilnego.</w:t>
      </w:r>
    </w:p>
    <w:p w14:paraId="1BAE7EB3" w14:textId="77777777" w:rsidR="00830DD0" w:rsidRPr="00940F69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940F69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3. Umowę sporządzono w 2 jednobrzmiących egzemplarzach, po 1 egzemplarzu dla każdej ze Stron.</w:t>
      </w:r>
    </w:p>
    <w:p w14:paraId="690A6FA7" w14:textId="77777777" w:rsidR="00830DD0" w:rsidRPr="00940F69" w:rsidRDefault="00830DD0" w:rsidP="00830DD0">
      <w:pPr>
        <w:spacing w:after="0" w:line="240" w:lineRule="auto"/>
        <w:ind w:left="709"/>
        <w:rPr>
          <w:rFonts w:ascii="Verdana" w:hAnsi="Verdana"/>
          <w:sz w:val="20"/>
          <w:szCs w:val="20"/>
        </w:rPr>
      </w:pPr>
    </w:p>
    <w:p w14:paraId="506A3F32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20"/>
          <w:szCs w:val="20"/>
        </w:rPr>
      </w:pPr>
    </w:p>
    <w:p w14:paraId="17073FBA" w14:textId="34CC15B1" w:rsidR="00830DD0" w:rsidRPr="00940F69" w:rsidRDefault="00830DD0" w:rsidP="00830DD0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 xml:space="preserve">          Za Zleceniodawcę                                                                  </w:t>
      </w:r>
      <w:r w:rsidR="005D55BA" w:rsidRPr="00940F69">
        <w:rPr>
          <w:rFonts w:ascii="Verdana" w:hAnsi="Verdana"/>
          <w:b/>
          <w:sz w:val="20"/>
          <w:szCs w:val="20"/>
        </w:rPr>
        <w:t xml:space="preserve">  </w:t>
      </w:r>
      <w:r w:rsidRPr="00940F69">
        <w:rPr>
          <w:rFonts w:ascii="Verdana" w:hAnsi="Verdana"/>
          <w:b/>
          <w:sz w:val="20"/>
          <w:szCs w:val="20"/>
        </w:rPr>
        <w:t xml:space="preserve"> Za Zleceniobiorcę</w:t>
      </w:r>
    </w:p>
    <w:p w14:paraId="0C247EE4" w14:textId="77777777" w:rsidR="00830DD0" w:rsidRPr="00940F69" w:rsidRDefault="00830DD0" w:rsidP="00830DD0">
      <w:pPr>
        <w:pStyle w:val="Zwykytekst"/>
        <w:spacing w:after="0" w:line="240" w:lineRule="auto"/>
        <w:rPr>
          <w:rFonts w:ascii="Verdana" w:hAnsi="Verdana" w:cs="Times New Roman"/>
        </w:rPr>
      </w:pPr>
    </w:p>
    <w:p w14:paraId="6F24ACC5" w14:textId="77777777" w:rsidR="00830DD0" w:rsidRPr="00940F69" w:rsidRDefault="00830DD0" w:rsidP="00830DD0">
      <w:pPr>
        <w:spacing w:after="0" w:line="240" w:lineRule="auto"/>
        <w:rPr>
          <w:rFonts w:ascii="Verdana" w:hAnsi="Verdana"/>
          <w:sz w:val="20"/>
          <w:szCs w:val="20"/>
        </w:rPr>
      </w:pPr>
    </w:p>
    <w:p w14:paraId="6D04E764" w14:textId="16C7EEF5" w:rsidR="00830DD0" w:rsidRPr="00940F69" w:rsidRDefault="00830DD0" w:rsidP="00830DD0">
      <w:pPr>
        <w:tabs>
          <w:tab w:val="left" w:pos="555"/>
        </w:tabs>
        <w:spacing w:after="0" w:line="240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ab/>
        <w:t xml:space="preserve">………………………..                                                                         </w:t>
      </w:r>
      <w:r w:rsidR="005D55BA" w:rsidRPr="00940F69">
        <w:rPr>
          <w:rFonts w:ascii="Verdana" w:hAnsi="Verdana"/>
          <w:sz w:val="20"/>
          <w:szCs w:val="20"/>
        </w:rPr>
        <w:t xml:space="preserve">    </w:t>
      </w:r>
      <w:r w:rsidRPr="00940F69">
        <w:rPr>
          <w:rFonts w:ascii="Verdana" w:hAnsi="Verdana"/>
          <w:sz w:val="20"/>
          <w:szCs w:val="20"/>
        </w:rPr>
        <w:t xml:space="preserve">   …………………….</w:t>
      </w:r>
    </w:p>
    <w:p w14:paraId="702DE1D5" w14:textId="3E93730E" w:rsidR="00830DD0" w:rsidRPr="00940F69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  <w:r w:rsidRPr="00940F69">
        <w:rPr>
          <w:rFonts w:ascii="Verdana" w:hAnsi="Verdana"/>
          <w:i/>
          <w:sz w:val="20"/>
          <w:szCs w:val="20"/>
        </w:rPr>
        <w:t xml:space="preserve">                (data i podpis)                                                   </w:t>
      </w:r>
      <w:r w:rsidR="005D55BA" w:rsidRPr="00940F69">
        <w:rPr>
          <w:rFonts w:ascii="Verdana" w:hAnsi="Verdana"/>
          <w:i/>
          <w:sz w:val="20"/>
          <w:szCs w:val="20"/>
        </w:rPr>
        <w:t xml:space="preserve">               </w:t>
      </w:r>
      <w:r w:rsidRPr="00940F69">
        <w:rPr>
          <w:rFonts w:ascii="Verdana" w:hAnsi="Verdana"/>
          <w:i/>
          <w:sz w:val="20"/>
          <w:szCs w:val="20"/>
        </w:rPr>
        <w:t xml:space="preserve">      (data i podpis)</w:t>
      </w:r>
    </w:p>
    <w:p w14:paraId="418C7BA2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6F4E5626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198002DB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42901F96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6180F874" w14:textId="77777777" w:rsidR="002E3C6A" w:rsidRPr="00940F69" w:rsidRDefault="002E3C6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2B3DA7FC" w14:textId="5EFA475A" w:rsidR="00830DD0" w:rsidRPr="00940F69" w:rsidRDefault="00830DD0" w:rsidP="00693FC9">
      <w:pPr>
        <w:tabs>
          <w:tab w:val="left" w:pos="555"/>
          <w:tab w:val="left" w:pos="7950"/>
        </w:tabs>
        <w:spacing w:after="0" w:line="240" w:lineRule="auto"/>
        <w:jc w:val="right"/>
        <w:rPr>
          <w:rFonts w:ascii="Verdana" w:hAnsi="Verdana"/>
          <w:b/>
          <w:bCs/>
          <w:iCs/>
          <w:sz w:val="20"/>
          <w:szCs w:val="20"/>
        </w:rPr>
      </w:pPr>
      <w:r w:rsidRPr="00940F69">
        <w:rPr>
          <w:rFonts w:ascii="Verdana" w:hAnsi="Verdana"/>
          <w:b/>
          <w:bCs/>
          <w:iCs/>
          <w:sz w:val="20"/>
          <w:szCs w:val="20"/>
        </w:rPr>
        <w:t>KONTRASYGNATA FINANSOWA</w:t>
      </w:r>
    </w:p>
    <w:p w14:paraId="7E2A9200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5165C647" w14:textId="77777777" w:rsidR="000905A0" w:rsidRPr="00940F69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6CD74D7" w14:textId="77777777" w:rsidR="000905A0" w:rsidRPr="00940F69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484C1B54" w14:textId="55C02F7B" w:rsidR="00830DD0" w:rsidRPr="00940F69" w:rsidRDefault="005D55BA" w:rsidP="00693FC9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………………………………..</w:t>
      </w:r>
    </w:p>
    <w:p w14:paraId="323764D0" w14:textId="77777777" w:rsidR="005D55BA" w:rsidRPr="00940F69" w:rsidRDefault="005D55BA" w:rsidP="005D55B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20"/>
          <w:szCs w:val="20"/>
        </w:rPr>
      </w:pPr>
    </w:p>
    <w:p w14:paraId="7096FCAF" w14:textId="6B0AA5D0" w:rsidR="005D55BA" w:rsidRPr="00940F69" w:rsidRDefault="005D55B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12881161" w14:textId="090F709C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05FD741" w14:textId="67D1B67F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735316D3" w14:textId="559FA40C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686542E3" w14:textId="0FC3F933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6C3BE13B" w14:textId="503C8E1E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E24EE23" w14:textId="29D09B5E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42E53925" w14:textId="6ECE0BAB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71A2870B" w14:textId="0323AECE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0AF5C76B" w14:textId="6D382AE1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1ED1E44A" w14:textId="752FA9BF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408FED70" w14:textId="6C94AEA3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1EFC91F6" w14:textId="5A784FD3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549B3A1A" w14:textId="6210D93A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B6A617C" w14:textId="7B2A9C99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2CC68F85" w14:textId="587CB78F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439AC569" w14:textId="23942C88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067D19A7" w14:textId="084DD0A5" w:rsidR="00693FC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2C4A0D87" w14:textId="77777777" w:rsidR="00693FC9" w:rsidRPr="00940F69" w:rsidRDefault="00693FC9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  <w:bookmarkStart w:id="5" w:name="_GoBack"/>
      <w:bookmarkEnd w:id="5"/>
    </w:p>
    <w:p w14:paraId="3E1503FE" w14:textId="4746FF0D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09B37ABB" w14:textId="77777777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2A67786C" w14:textId="77777777" w:rsidR="005D55BA" w:rsidRPr="00940F69" w:rsidRDefault="005D55B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77622EE8" w14:textId="10B7AC21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20"/>
          <w:szCs w:val="20"/>
          <w:lang w:eastAsia="pl-PL"/>
        </w:rPr>
      </w:pPr>
      <w:r w:rsidRPr="00940F69">
        <w:rPr>
          <w:rFonts w:ascii="Verdana" w:hAnsi="Verdana"/>
          <w:sz w:val="20"/>
          <w:szCs w:val="20"/>
        </w:rPr>
        <w:t xml:space="preserve">Załącznik nr </w:t>
      </w:r>
      <w:r w:rsidR="005D55BA" w:rsidRPr="00940F69">
        <w:rPr>
          <w:rFonts w:ascii="Verdana" w:hAnsi="Verdana"/>
          <w:sz w:val="20"/>
          <w:szCs w:val="20"/>
        </w:rPr>
        <w:t>3</w:t>
      </w:r>
      <w:r w:rsidRPr="00940F69">
        <w:rPr>
          <w:rFonts w:ascii="Verdana" w:hAnsi="Verdana"/>
          <w:sz w:val="20"/>
          <w:szCs w:val="20"/>
        </w:rPr>
        <w:t xml:space="preserve"> do umowy</w:t>
      </w:r>
    </w:p>
    <w:p w14:paraId="0CAE7B9C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</w:p>
    <w:p w14:paraId="1CC8D6EE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</w:p>
    <w:p w14:paraId="5FEA3855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.....................................… </w:t>
      </w:r>
    </w:p>
    <w:p w14:paraId="378006D8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Nazwa Wykonawcy</w:t>
      </w:r>
    </w:p>
    <w:p w14:paraId="459370DF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.....................................…</w:t>
      </w:r>
    </w:p>
    <w:p w14:paraId="445E0423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NIP</w:t>
      </w:r>
      <w:r w:rsidRPr="00940F69">
        <w:rPr>
          <w:rFonts w:ascii="Verdana" w:hAnsi="Verdana"/>
          <w:sz w:val="20"/>
          <w:szCs w:val="20"/>
        </w:rPr>
        <w:tab/>
        <w:t> </w:t>
      </w:r>
    </w:p>
    <w:p w14:paraId="65D1867C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32211FBC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3BCB3D39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OŚWIADCZENIE DLA CELÓW PODATKOWYCH</w:t>
      </w:r>
    </w:p>
    <w:p w14:paraId="7EF889F2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DOTYCZĄCE PODMIOTÓW POWIĄZANYCH </w:t>
      </w:r>
    </w:p>
    <w:p w14:paraId="1FD10BBE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31BC3132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1BB81558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0017A412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Działając w imieniu ………………………………, (dalej jako: „</w:t>
      </w:r>
      <w:r w:rsidRPr="00940F69">
        <w:rPr>
          <w:rFonts w:ascii="Verdana" w:hAnsi="Verdana"/>
          <w:b/>
          <w:bCs/>
          <w:sz w:val="20"/>
          <w:szCs w:val="20"/>
        </w:rPr>
        <w:t>Podmiot</w:t>
      </w:r>
      <w:r w:rsidRPr="00940F69">
        <w:rPr>
          <w:rFonts w:ascii="Verdana" w:hAnsi="Verdana"/>
          <w:sz w:val="20"/>
          <w:szCs w:val="20"/>
        </w:rPr>
        <w:t>”) niniejszym oświadcza, że Podmiot:</w:t>
      </w:r>
    </w:p>
    <w:p w14:paraId="25FDE483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jest / nie jest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1"/>
      </w:r>
      <w:r w:rsidRPr="00940F69">
        <w:rPr>
          <w:rFonts w:ascii="Verdana" w:hAnsi="Verdana"/>
          <w:sz w:val="20"/>
          <w:szCs w:val="20"/>
        </w:rPr>
        <w:t xml:space="preserve"> podmiotem powiązanym z Akademią Górniczo-Hutniczą </w:t>
      </w:r>
      <w:r w:rsidRPr="00940F69">
        <w:rPr>
          <w:rFonts w:ascii="Verdana" w:hAnsi="Verdana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2"/>
      </w:r>
      <w:r w:rsidRPr="00940F69">
        <w:rPr>
          <w:rFonts w:ascii="Verdana" w:hAnsi="Verdana"/>
          <w:sz w:val="20"/>
          <w:szCs w:val="20"/>
        </w:rPr>
        <w:t>;</w:t>
      </w:r>
    </w:p>
    <w:p w14:paraId="1834423F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jest / nie</w:t>
      </w:r>
      <w:r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b/>
          <w:bCs/>
          <w:sz w:val="20"/>
          <w:szCs w:val="20"/>
        </w:rPr>
        <w:t>jest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3"/>
      </w:r>
      <w:r w:rsidRPr="00940F69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4"/>
      </w:r>
      <w:r w:rsidRPr="00940F69">
        <w:rPr>
          <w:rFonts w:ascii="Verdana" w:hAnsi="Verdana"/>
          <w:sz w:val="20"/>
          <w:szCs w:val="20"/>
        </w:rPr>
        <w:t xml:space="preserve"> </w:t>
      </w:r>
    </w:p>
    <w:p w14:paraId="27DE2508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rzeczywisty właściciel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5"/>
      </w:r>
      <w:r w:rsidRPr="00940F69">
        <w:rPr>
          <w:rFonts w:ascii="Verdana" w:hAnsi="Verdana"/>
          <w:sz w:val="20"/>
          <w:szCs w:val="20"/>
        </w:rPr>
        <w:t xml:space="preserve"> Podmiotu </w:t>
      </w:r>
      <w:r w:rsidRPr="00940F69">
        <w:rPr>
          <w:rFonts w:ascii="Verdana" w:hAnsi="Verdana"/>
          <w:b/>
          <w:bCs/>
          <w:sz w:val="20"/>
          <w:szCs w:val="20"/>
        </w:rPr>
        <w:t>jest / nie jest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6"/>
      </w:r>
      <w:r w:rsidRPr="00940F69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940F69">
        <w:rPr>
          <w:rFonts w:ascii="Verdana" w:hAnsi="Verdana"/>
          <w:sz w:val="20"/>
          <w:szCs w:val="20"/>
          <w:vertAlign w:val="superscript"/>
        </w:rPr>
        <w:t>4</w:t>
      </w:r>
      <w:r w:rsidRPr="00940F69">
        <w:rPr>
          <w:rFonts w:ascii="Verdana" w:hAnsi="Verdana"/>
          <w:sz w:val="20"/>
          <w:szCs w:val="20"/>
        </w:rPr>
        <w:t xml:space="preserve"> </w:t>
      </w:r>
    </w:p>
    <w:p w14:paraId="103F7BF3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Podmiot </w:t>
      </w:r>
      <w:r w:rsidRPr="00940F69">
        <w:rPr>
          <w:rFonts w:ascii="Verdana" w:hAnsi="Verdana"/>
          <w:b/>
          <w:bCs/>
          <w:sz w:val="20"/>
          <w:szCs w:val="20"/>
        </w:rPr>
        <w:t>stanowi / nie stanowi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7"/>
      </w:r>
      <w:r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b/>
          <w:bCs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dla Akademia Górniczo-Hutnicza im. Stanisława Staszica w Krakowie zagranicznej jednostki kontrolowanej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8"/>
      </w:r>
      <w:r w:rsidRPr="00940F69">
        <w:rPr>
          <w:rFonts w:ascii="Verdana" w:hAnsi="Verdana"/>
          <w:sz w:val="20"/>
          <w:szCs w:val="20"/>
        </w:rPr>
        <w:t xml:space="preserve"> w rozumieniu art. 24a </w:t>
      </w:r>
      <w:r w:rsidRPr="00940F69">
        <w:rPr>
          <w:rFonts w:ascii="Verdana" w:hAnsi="Verdana"/>
          <w:sz w:val="20"/>
          <w:szCs w:val="20"/>
        </w:rPr>
        <w:lastRenderedPageBreak/>
        <w:t>ustawy z dnia 15 lutego 1992 r. o podatku dochodowym od osób prawnych.</w:t>
      </w:r>
    </w:p>
    <w:p w14:paraId="6E82DD29" w14:textId="77777777" w:rsidR="00830DD0" w:rsidRPr="00940F69" w:rsidRDefault="00830DD0" w:rsidP="00830DD0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20"/>
          <w:szCs w:val="20"/>
          <w:lang w:eastAsia="pl-PL"/>
        </w:rPr>
      </w:pPr>
    </w:p>
    <w:p w14:paraId="2D6B5D77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p w14:paraId="50107FA5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940F6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940F69" w:rsidRDefault="00830DD0" w:rsidP="00BD3513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</w:pPr>
            <w:r w:rsidRPr="00940F69"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940F69" w:rsidRDefault="00830DD0" w:rsidP="00BD3513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940F69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940F69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940F69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color w:val="222A35"/>
          <w:sz w:val="20"/>
          <w:szCs w:val="20"/>
          <w:lang w:eastAsia="x-none"/>
        </w:rPr>
      </w:pPr>
    </w:p>
    <w:p w14:paraId="7A40E11A" w14:textId="77777777" w:rsidR="00A82F83" w:rsidRPr="00940F69" w:rsidRDefault="00A82F83" w:rsidP="00830DD0">
      <w:pPr>
        <w:rPr>
          <w:rFonts w:ascii="Verdana" w:hAnsi="Verdana"/>
          <w:sz w:val="20"/>
          <w:szCs w:val="20"/>
        </w:rPr>
      </w:pPr>
    </w:p>
    <w:sectPr w:rsidR="00A82F83" w:rsidRPr="00940F69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449A6" w14:textId="77777777" w:rsidR="00D54AFA" w:rsidRDefault="00D54AFA">
      <w:r>
        <w:separator/>
      </w:r>
    </w:p>
  </w:endnote>
  <w:endnote w:type="continuationSeparator" w:id="0">
    <w:p w14:paraId="40C69C32" w14:textId="77777777" w:rsidR="00D54AFA" w:rsidRDefault="00D5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40172" w14:textId="77777777" w:rsidR="00D54AFA" w:rsidRDefault="00D54AFA">
      <w:r>
        <w:separator/>
      </w:r>
    </w:p>
  </w:footnote>
  <w:footnote w:type="continuationSeparator" w:id="0">
    <w:p w14:paraId="4137F754" w14:textId="77777777" w:rsidR="00D54AFA" w:rsidRDefault="00D54AFA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1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F8340AC"/>
    <w:multiLevelType w:val="multilevel"/>
    <w:tmpl w:val="8AEAB9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4C7D01"/>
    <w:multiLevelType w:val="multilevel"/>
    <w:tmpl w:val="8AEAB9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9"/>
  </w:num>
  <w:num w:numId="5">
    <w:abstractNumId w:val="7"/>
  </w:num>
  <w:num w:numId="6">
    <w:abstractNumId w:val="34"/>
  </w:num>
  <w:num w:numId="7">
    <w:abstractNumId w:val="8"/>
  </w:num>
  <w:num w:numId="8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6"/>
  </w:num>
  <w:num w:numId="18">
    <w:abstractNumId w:val="21"/>
  </w:num>
  <w:num w:numId="19">
    <w:abstractNumId w:val="17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6"/>
  </w:num>
  <w:num w:numId="26">
    <w:abstractNumId w:val="35"/>
  </w:num>
  <w:num w:numId="27">
    <w:abstractNumId w:val="31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 w:numId="31">
    <w:abstractNumId w:val="25"/>
  </w:num>
  <w:num w:numId="32">
    <w:abstractNumId w:val="23"/>
  </w:num>
  <w:num w:numId="33">
    <w:abstractNumId w:val="22"/>
  </w:num>
  <w:num w:numId="34">
    <w:abstractNumId w:val="11"/>
  </w:num>
  <w:num w:numId="35">
    <w:abstractNumId w:val="13"/>
  </w:num>
  <w:num w:numId="36">
    <w:abstractNumId w:val="30"/>
  </w:num>
  <w:num w:numId="37">
    <w:abstractNumId w:val="37"/>
  </w:num>
  <w:num w:numId="38">
    <w:abstractNumId w:val="29"/>
  </w:num>
  <w:num w:numId="39">
    <w:abstractNumId w:val="12"/>
  </w:num>
  <w:num w:numId="40">
    <w:abstractNumId w:val="28"/>
  </w:num>
  <w:num w:numId="41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2E3C6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4E0C5E"/>
    <w:rsid w:val="0050385D"/>
    <w:rsid w:val="005117AF"/>
    <w:rsid w:val="00512027"/>
    <w:rsid w:val="00516A0F"/>
    <w:rsid w:val="00525113"/>
    <w:rsid w:val="00566AD6"/>
    <w:rsid w:val="00571EAD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93FC9"/>
    <w:rsid w:val="006A435F"/>
    <w:rsid w:val="006A79A8"/>
    <w:rsid w:val="006B1641"/>
    <w:rsid w:val="006D0F7E"/>
    <w:rsid w:val="006F7422"/>
    <w:rsid w:val="007007FD"/>
    <w:rsid w:val="00727F44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25606"/>
    <w:rsid w:val="00830DD0"/>
    <w:rsid w:val="00840111"/>
    <w:rsid w:val="008600F5"/>
    <w:rsid w:val="008606B1"/>
    <w:rsid w:val="008714E9"/>
    <w:rsid w:val="00873F4E"/>
    <w:rsid w:val="00892E0C"/>
    <w:rsid w:val="008C634A"/>
    <w:rsid w:val="008D7854"/>
    <w:rsid w:val="008E3CF0"/>
    <w:rsid w:val="0090074B"/>
    <w:rsid w:val="00914ED2"/>
    <w:rsid w:val="00923D96"/>
    <w:rsid w:val="0093703C"/>
    <w:rsid w:val="00940F69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7369"/>
    <w:rsid w:val="00B35FF6"/>
    <w:rsid w:val="00B46AF2"/>
    <w:rsid w:val="00B75500"/>
    <w:rsid w:val="00B8264E"/>
    <w:rsid w:val="00BD72A3"/>
    <w:rsid w:val="00BE00EB"/>
    <w:rsid w:val="00BE7750"/>
    <w:rsid w:val="00C06CEC"/>
    <w:rsid w:val="00C1196B"/>
    <w:rsid w:val="00C15DD4"/>
    <w:rsid w:val="00C179C3"/>
    <w:rsid w:val="00C21264"/>
    <w:rsid w:val="00C43403"/>
    <w:rsid w:val="00C90BEF"/>
    <w:rsid w:val="00CB3919"/>
    <w:rsid w:val="00D01218"/>
    <w:rsid w:val="00D15551"/>
    <w:rsid w:val="00D15F06"/>
    <w:rsid w:val="00D41FC7"/>
    <w:rsid w:val="00D544B1"/>
    <w:rsid w:val="00D54AFA"/>
    <w:rsid w:val="00D560C9"/>
    <w:rsid w:val="00D679EB"/>
    <w:rsid w:val="00D67DB9"/>
    <w:rsid w:val="00DA1BE1"/>
    <w:rsid w:val="00DB133F"/>
    <w:rsid w:val="00DC7CA0"/>
    <w:rsid w:val="00DF082E"/>
    <w:rsid w:val="00DF0AB4"/>
    <w:rsid w:val="00E10A09"/>
    <w:rsid w:val="00E1575B"/>
    <w:rsid w:val="00E23F44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0F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0F69"/>
    <w:pPr>
      <w:suppressAutoHyphens/>
      <w:spacing w:after="160"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0F69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6D2AD-879E-4B5A-9716-5F9F27BD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1747</Words>
  <Characters>12259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Jolanta Oleksy</cp:lastModifiedBy>
  <cp:revision>4</cp:revision>
  <cp:lastPrinted>2024-11-28T08:31:00Z</cp:lastPrinted>
  <dcterms:created xsi:type="dcterms:W3CDTF">2024-11-28T08:31:00Z</dcterms:created>
  <dcterms:modified xsi:type="dcterms:W3CDTF">2025-10-30T13:13:00Z</dcterms:modified>
</cp:coreProperties>
</file>