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C9EE8" w14:textId="549CF324" w:rsidR="0061362D" w:rsidRPr="006E2AFA" w:rsidRDefault="0061362D" w:rsidP="0061362D">
      <w:pPr>
        <w:pStyle w:val="Nagwek1"/>
        <w:spacing w:after="0" w:line="240" w:lineRule="auto"/>
        <w:jc w:val="right"/>
        <w:rPr>
          <w:rFonts w:ascii="Verdana" w:hAnsi="Verdana"/>
          <w:sz w:val="18"/>
          <w:szCs w:val="18"/>
        </w:rPr>
      </w:pPr>
      <w:r w:rsidRPr="006E2AFA">
        <w:rPr>
          <w:rFonts w:ascii="Verdana" w:hAnsi="Verdana"/>
          <w:sz w:val="18"/>
          <w:szCs w:val="18"/>
        </w:rPr>
        <w:t xml:space="preserve">Załącznik nr </w:t>
      </w:r>
      <w:r w:rsidR="006E2AFA" w:rsidRPr="006E2AFA">
        <w:rPr>
          <w:rFonts w:ascii="Verdana" w:hAnsi="Verdana"/>
          <w:sz w:val="18"/>
          <w:szCs w:val="18"/>
        </w:rPr>
        <w:t>4</w:t>
      </w:r>
    </w:p>
    <w:p w14:paraId="74890EAF" w14:textId="77777777" w:rsidR="0061362D" w:rsidRPr="006E2AFA" w:rsidRDefault="0061362D" w:rsidP="0061362D">
      <w:pPr>
        <w:pStyle w:val="Nagwek1"/>
        <w:spacing w:after="0" w:line="240" w:lineRule="auto"/>
        <w:rPr>
          <w:rFonts w:ascii="Verdana" w:hAnsi="Verdana"/>
          <w:sz w:val="18"/>
          <w:szCs w:val="18"/>
        </w:rPr>
      </w:pPr>
    </w:p>
    <w:p w14:paraId="490538B3" w14:textId="77777777" w:rsidR="0061362D" w:rsidRPr="006E2AFA" w:rsidRDefault="0061362D" w:rsidP="0061362D">
      <w:pPr>
        <w:pStyle w:val="Nagwek1"/>
        <w:spacing w:after="0" w:line="240" w:lineRule="auto"/>
        <w:rPr>
          <w:rFonts w:ascii="Verdana" w:hAnsi="Verdana"/>
          <w:sz w:val="18"/>
          <w:szCs w:val="18"/>
        </w:rPr>
      </w:pPr>
      <w:r w:rsidRPr="006E2AFA">
        <w:rPr>
          <w:rFonts w:ascii="Verdana" w:hAnsi="Verdana"/>
          <w:sz w:val="18"/>
          <w:szCs w:val="18"/>
        </w:rPr>
        <w:t>WZÓR UMOWY O ŚWIADCZENIE USŁUG</w:t>
      </w:r>
    </w:p>
    <w:p w14:paraId="685CFEDF" w14:textId="77777777" w:rsidR="0061362D" w:rsidRPr="006E2AFA" w:rsidRDefault="0061362D" w:rsidP="0061362D">
      <w:pPr>
        <w:spacing w:after="0" w:line="240" w:lineRule="auto"/>
        <w:jc w:val="both"/>
        <w:rPr>
          <w:rFonts w:ascii="Verdana" w:hAnsi="Verdana"/>
          <w:sz w:val="18"/>
          <w:szCs w:val="18"/>
        </w:rPr>
      </w:pPr>
    </w:p>
    <w:p w14:paraId="75162DEC" w14:textId="6B573062" w:rsidR="0061362D" w:rsidRPr="006E2AFA" w:rsidRDefault="0061362D" w:rsidP="0061362D">
      <w:pPr>
        <w:spacing w:after="0" w:line="240" w:lineRule="auto"/>
        <w:ind w:right="-47"/>
        <w:jc w:val="both"/>
        <w:rPr>
          <w:rFonts w:ascii="Verdana" w:hAnsi="Verdana"/>
          <w:sz w:val="18"/>
          <w:szCs w:val="18"/>
        </w:rPr>
      </w:pPr>
      <w:r w:rsidRPr="006E2AFA">
        <w:rPr>
          <w:rFonts w:ascii="Verdana" w:hAnsi="Verdana"/>
          <w:sz w:val="18"/>
          <w:szCs w:val="18"/>
        </w:rPr>
        <w:t>Zawarta w Krakowie z Wykonawcą wybranym w postępowaniu o zamówienie publiczne w trybie podstawowym bez negocjacji, zgodnie z ustawą 11 września 2019 r. Prawo zamówień publicznych (</w:t>
      </w:r>
      <w:proofErr w:type="spellStart"/>
      <w:r w:rsidRPr="006E2AFA">
        <w:rPr>
          <w:rFonts w:ascii="Verdana" w:hAnsi="Verdana"/>
          <w:sz w:val="18"/>
          <w:szCs w:val="18"/>
        </w:rPr>
        <w:t>t.j</w:t>
      </w:r>
      <w:proofErr w:type="spellEnd"/>
      <w:r w:rsidRPr="006E2AFA">
        <w:rPr>
          <w:rFonts w:ascii="Verdana" w:hAnsi="Verdana"/>
          <w:sz w:val="18"/>
          <w:szCs w:val="18"/>
        </w:rPr>
        <w:t xml:space="preserve">. Dz.U. </w:t>
      </w:r>
      <w:r w:rsidR="003C2F2D" w:rsidRPr="006E2AFA">
        <w:rPr>
          <w:rFonts w:ascii="Verdana" w:hAnsi="Verdana"/>
          <w:sz w:val="18"/>
          <w:szCs w:val="18"/>
        </w:rPr>
        <w:t>2024 poz. 1320 ze zm.</w:t>
      </w:r>
      <w:r w:rsidRPr="006E2AFA">
        <w:rPr>
          <w:rFonts w:ascii="Verdana" w:hAnsi="Verdana"/>
          <w:sz w:val="18"/>
          <w:szCs w:val="18"/>
        </w:rPr>
        <w:t>),  pomiędzy</w:t>
      </w:r>
    </w:p>
    <w:p w14:paraId="6EECB3B6" w14:textId="77777777" w:rsidR="0061362D" w:rsidRPr="006E2AFA" w:rsidRDefault="0061362D" w:rsidP="0061362D">
      <w:pPr>
        <w:spacing w:after="0" w:line="240" w:lineRule="auto"/>
        <w:ind w:right="-47"/>
        <w:jc w:val="both"/>
        <w:rPr>
          <w:rFonts w:ascii="Verdana" w:hAnsi="Verdana"/>
          <w:b/>
          <w:sz w:val="18"/>
          <w:szCs w:val="18"/>
        </w:rPr>
      </w:pPr>
    </w:p>
    <w:p w14:paraId="57FB9616" w14:textId="20D59E35" w:rsidR="0061362D" w:rsidRPr="006E2AFA" w:rsidRDefault="0061362D" w:rsidP="0061362D">
      <w:pPr>
        <w:spacing w:after="0" w:line="240" w:lineRule="auto"/>
        <w:ind w:right="-47"/>
        <w:jc w:val="both"/>
        <w:rPr>
          <w:rFonts w:ascii="Verdana" w:hAnsi="Verdana"/>
          <w:sz w:val="18"/>
          <w:szCs w:val="18"/>
        </w:rPr>
      </w:pPr>
      <w:r w:rsidRPr="006E2AFA">
        <w:rPr>
          <w:rFonts w:ascii="Verdana" w:hAnsi="Verdana"/>
          <w:b/>
          <w:sz w:val="18"/>
          <w:szCs w:val="18"/>
        </w:rPr>
        <w:t>Akademią Górniczo – Hutniczą im. Stanisława Staszica w Krakowie</w:t>
      </w:r>
      <w:r w:rsidRPr="006E2AFA">
        <w:rPr>
          <w:rFonts w:ascii="Verdana" w:hAnsi="Verdana"/>
          <w:b/>
          <w:color w:val="000000"/>
          <w:sz w:val="18"/>
          <w:szCs w:val="18"/>
        </w:rPr>
        <w:t xml:space="preserve">, </w:t>
      </w:r>
      <w:r w:rsidRPr="006E2AFA">
        <w:rPr>
          <w:rFonts w:ascii="Verdana" w:hAnsi="Verdana"/>
          <w:b/>
          <w:sz w:val="18"/>
          <w:szCs w:val="18"/>
        </w:rPr>
        <w:t xml:space="preserve">Al. Mickiewicza 30, 30-059 Kraków, </w:t>
      </w:r>
      <w:r w:rsidR="003C2F2D" w:rsidRPr="006E2AFA">
        <w:rPr>
          <w:rFonts w:ascii="Verdana" w:hAnsi="Verdana"/>
          <w:b/>
          <w:sz w:val="18"/>
          <w:szCs w:val="18"/>
        </w:rPr>
        <w:t>NIP 6750001923,</w:t>
      </w:r>
      <w:r w:rsidR="003C2F2D" w:rsidRPr="006E2AFA">
        <w:rPr>
          <w:rFonts w:ascii="Verdana" w:hAnsi="Verdana"/>
          <w:sz w:val="18"/>
          <w:szCs w:val="18"/>
        </w:rPr>
        <w:t xml:space="preserve"> </w:t>
      </w:r>
      <w:r w:rsidRPr="006E2AFA">
        <w:rPr>
          <w:rFonts w:ascii="Verdana" w:hAnsi="Verdana"/>
          <w:sz w:val="18"/>
          <w:szCs w:val="18"/>
        </w:rPr>
        <w:t>Wydział /Instytut, inna jednostka/............................................</w:t>
      </w:r>
    </w:p>
    <w:p w14:paraId="69B9B570" w14:textId="77777777" w:rsidR="0061362D" w:rsidRPr="006E2AFA" w:rsidRDefault="0061362D" w:rsidP="0061362D">
      <w:pPr>
        <w:pStyle w:val="Tekstpodstawowy"/>
        <w:spacing w:after="0" w:line="240" w:lineRule="auto"/>
        <w:ind w:right="-47"/>
        <w:jc w:val="both"/>
        <w:rPr>
          <w:rFonts w:ascii="Verdana" w:hAnsi="Verdana"/>
          <w:sz w:val="18"/>
          <w:szCs w:val="18"/>
        </w:rPr>
      </w:pPr>
      <w:r w:rsidRPr="006E2AFA">
        <w:rPr>
          <w:rFonts w:ascii="Verdana" w:hAnsi="Verdana"/>
          <w:sz w:val="18"/>
          <w:szCs w:val="18"/>
        </w:rPr>
        <w:t>reprezentowaną przez:</w:t>
      </w:r>
    </w:p>
    <w:p w14:paraId="147275AA" w14:textId="77777777" w:rsidR="0061362D" w:rsidRPr="006E2AFA" w:rsidRDefault="0061362D" w:rsidP="0061362D">
      <w:pPr>
        <w:pStyle w:val="Tekstpodstawowy"/>
        <w:spacing w:after="0" w:line="240" w:lineRule="auto"/>
        <w:ind w:right="-47"/>
        <w:jc w:val="both"/>
        <w:rPr>
          <w:rFonts w:ascii="Verdana" w:hAnsi="Verdana"/>
          <w:sz w:val="18"/>
          <w:szCs w:val="18"/>
        </w:rPr>
      </w:pPr>
      <w:r w:rsidRPr="006E2AFA">
        <w:rPr>
          <w:rFonts w:ascii="Verdana" w:hAnsi="Verdana"/>
          <w:sz w:val="18"/>
          <w:szCs w:val="18"/>
        </w:rPr>
        <w:t xml:space="preserve">1.Dziekana Wydziału /Kierownika Jednostki/............................................................................. </w:t>
      </w:r>
    </w:p>
    <w:p w14:paraId="0618A46C" w14:textId="77777777" w:rsidR="0061362D" w:rsidRPr="006E2AFA" w:rsidRDefault="0061362D" w:rsidP="0061362D">
      <w:pPr>
        <w:spacing w:after="0" w:line="240" w:lineRule="auto"/>
        <w:jc w:val="both"/>
        <w:rPr>
          <w:rFonts w:ascii="Verdana" w:hAnsi="Verdana"/>
          <w:sz w:val="18"/>
          <w:szCs w:val="18"/>
        </w:rPr>
      </w:pPr>
      <w:r w:rsidRPr="006E2AFA">
        <w:rPr>
          <w:rFonts w:ascii="Verdana" w:hAnsi="Verdana"/>
          <w:sz w:val="18"/>
          <w:szCs w:val="18"/>
        </w:rPr>
        <w:t xml:space="preserve">zwaną dalej </w:t>
      </w:r>
      <w:r w:rsidRPr="006E2AFA">
        <w:rPr>
          <w:rFonts w:ascii="Verdana" w:hAnsi="Verdana"/>
          <w:b/>
          <w:bCs/>
          <w:sz w:val="18"/>
          <w:szCs w:val="18"/>
        </w:rPr>
        <w:t>ZLECENIODAWCĄ</w:t>
      </w:r>
    </w:p>
    <w:p w14:paraId="7A687668" w14:textId="77777777" w:rsidR="0061362D" w:rsidRPr="006E2AFA" w:rsidRDefault="0061362D" w:rsidP="0061362D">
      <w:pPr>
        <w:spacing w:after="0" w:line="240" w:lineRule="auto"/>
        <w:jc w:val="both"/>
        <w:rPr>
          <w:rFonts w:ascii="Verdana" w:hAnsi="Verdana"/>
          <w:sz w:val="18"/>
          <w:szCs w:val="18"/>
        </w:rPr>
      </w:pPr>
      <w:r w:rsidRPr="006E2AFA">
        <w:rPr>
          <w:rFonts w:ascii="Verdana" w:hAnsi="Verdana"/>
          <w:sz w:val="18"/>
          <w:szCs w:val="18"/>
        </w:rPr>
        <w:t>a</w:t>
      </w:r>
    </w:p>
    <w:p w14:paraId="1493764F" w14:textId="77777777" w:rsidR="0061362D" w:rsidRPr="006E2AFA" w:rsidRDefault="0061362D" w:rsidP="0061362D">
      <w:pPr>
        <w:pStyle w:val="Tekstpodstawowy"/>
        <w:spacing w:after="0" w:line="240" w:lineRule="auto"/>
        <w:ind w:right="-47"/>
        <w:jc w:val="both"/>
        <w:rPr>
          <w:rFonts w:ascii="Verdana" w:hAnsi="Verdana"/>
          <w:sz w:val="18"/>
          <w:szCs w:val="18"/>
        </w:rPr>
      </w:pPr>
      <w:r w:rsidRPr="006E2AFA">
        <w:rPr>
          <w:rFonts w:ascii="Verdana" w:hAnsi="Verdana"/>
          <w:sz w:val="18"/>
          <w:szCs w:val="18"/>
        </w:rPr>
        <w:t>………………………………………………………</w:t>
      </w:r>
    </w:p>
    <w:p w14:paraId="782E785B" w14:textId="77777777" w:rsidR="0061362D" w:rsidRPr="006E2AFA" w:rsidRDefault="0061362D" w:rsidP="0061362D">
      <w:pPr>
        <w:pStyle w:val="Tekstpodstawowy"/>
        <w:spacing w:after="0" w:line="240" w:lineRule="auto"/>
        <w:ind w:right="-47"/>
        <w:jc w:val="both"/>
        <w:rPr>
          <w:rFonts w:ascii="Verdana" w:hAnsi="Verdana"/>
          <w:sz w:val="18"/>
          <w:szCs w:val="18"/>
        </w:rPr>
      </w:pPr>
      <w:r w:rsidRPr="006E2AFA">
        <w:rPr>
          <w:rFonts w:ascii="Verdana" w:hAnsi="Verdana"/>
          <w:sz w:val="18"/>
          <w:szCs w:val="18"/>
        </w:rPr>
        <w:t xml:space="preserve">/nazwa i siedziba firmy lub osoby prowadzącej działalność gospodarczą oraz jej adres/. </w:t>
      </w:r>
    </w:p>
    <w:p w14:paraId="29CC3C16" w14:textId="77777777" w:rsidR="0061362D" w:rsidRPr="006E2AFA" w:rsidRDefault="0061362D" w:rsidP="0061362D">
      <w:pPr>
        <w:pStyle w:val="Tekstpodstawowy"/>
        <w:spacing w:after="0" w:line="240" w:lineRule="auto"/>
        <w:ind w:right="-47"/>
        <w:jc w:val="both"/>
        <w:rPr>
          <w:rFonts w:ascii="Verdana" w:hAnsi="Verdana"/>
          <w:sz w:val="18"/>
          <w:szCs w:val="18"/>
        </w:rPr>
      </w:pPr>
      <w:r w:rsidRPr="006E2AFA">
        <w:rPr>
          <w:rFonts w:ascii="Verdana" w:hAnsi="Verdana"/>
          <w:sz w:val="18"/>
          <w:szCs w:val="18"/>
        </w:rPr>
        <w:t>reprezentowaną przez:</w:t>
      </w:r>
    </w:p>
    <w:p w14:paraId="1B29E9BE" w14:textId="77777777" w:rsidR="0061362D" w:rsidRPr="006E2AFA" w:rsidRDefault="0061362D" w:rsidP="001D6513">
      <w:pPr>
        <w:pStyle w:val="Tekstpodstawowy"/>
        <w:numPr>
          <w:ilvl w:val="0"/>
          <w:numId w:val="9"/>
        </w:numPr>
        <w:spacing w:after="0" w:line="240" w:lineRule="auto"/>
        <w:ind w:right="-47"/>
        <w:jc w:val="both"/>
        <w:rPr>
          <w:rFonts w:ascii="Verdana" w:hAnsi="Verdana"/>
          <w:sz w:val="18"/>
          <w:szCs w:val="18"/>
        </w:rPr>
      </w:pPr>
      <w:r w:rsidRPr="006E2AFA">
        <w:rPr>
          <w:rFonts w:ascii="Verdana" w:hAnsi="Verdana"/>
          <w:sz w:val="18"/>
          <w:szCs w:val="18"/>
        </w:rPr>
        <w:t>..................................................................................................................................................</w:t>
      </w:r>
    </w:p>
    <w:p w14:paraId="31F8D805" w14:textId="77777777" w:rsidR="0061362D" w:rsidRDefault="0061362D" w:rsidP="0061362D">
      <w:pPr>
        <w:spacing w:after="0" w:line="240" w:lineRule="auto"/>
        <w:jc w:val="both"/>
        <w:rPr>
          <w:rFonts w:ascii="Verdana" w:hAnsi="Verdana"/>
          <w:sz w:val="18"/>
          <w:szCs w:val="18"/>
        </w:rPr>
      </w:pPr>
      <w:r w:rsidRPr="006E2AFA">
        <w:rPr>
          <w:rFonts w:ascii="Verdana" w:hAnsi="Verdana"/>
          <w:sz w:val="18"/>
          <w:szCs w:val="18"/>
        </w:rPr>
        <w:t xml:space="preserve">zwanym dalej </w:t>
      </w:r>
      <w:r w:rsidRPr="006E2AFA">
        <w:rPr>
          <w:rFonts w:ascii="Verdana" w:hAnsi="Verdana"/>
          <w:b/>
          <w:bCs/>
          <w:sz w:val="18"/>
          <w:szCs w:val="18"/>
        </w:rPr>
        <w:t>ZLECENIOBIORCĄ</w:t>
      </w:r>
      <w:r w:rsidRPr="006E2AFA">
        <w:rPr>
          <w:rFonts w:ascii="Verdana" w:hAnsi="Verdana"/>
          <w:sz w:val="18"/>
          <w:szCs w:val="18"/>
        </w:rPr>
        <w:t>.</w:t>
      </w:r>
    </w:p>
    <w:p w14:paraId="658DF7C8" w14:textId="77777777" w:rsidR="006E296E" w:rsidRPr="006E2AFA" w:rsidRDefault="006E296E" w:rsidP="0061362D">
      <w:pPr>
        <w:spacing w:after="0" w:line="240" w:lineRule="auto"/>
        <w:jc w:val="both"/>
        <w:rPr>
          <w:rFonts w:ascii="Verdana" w:hAnsi="Verdana"/>
          <w:sz w:val="18"/>
          <w:szCs w:val="18"/>
        </w:rPr>
      </w:pPr>
    </w:p>
    <w:p w14:paraId="328401EC" w14:textId="77777777" w:rsidR="0061362D" w:rsidRPr="006E2AFA" w:rsidRDefault="0061362D" w:rsidP="0061362D">
      <w:pPr>
        <w:spacing w:after="0" w:line="240" w:lineRule="auto"/>
        <w:jc w:val="center"/>
        <w:rPr>
          <w:rFonts w:ascii="Verdana" w:hAnsi="Verdana"/>
          <w:b/>
          <w:bCs/>
          <w:sz w:val="18"/>
          <w:szCs w:val="18"/>
        </w:rPr>
      </w:pPr>
      <w:r w:rsidRPr="006E2AFA">
        <w:rPr>
          <w:rFonts w:ascii="Verdana" w:hAnsi="Verdana"/>
          <w:b/>
          <w:bCs/>
          <w:sz w:val="18"/>
          <w:szCs w:val="18"/>
        </w:rPr>
        <w:t>§ 1</w:t>
      </w:r>
    </w:p>
    <w:p w14:paraId="0D4A86DD" w14:textId="7EAEA043" w:rsidR="0061362D" w:rsidRPr="006E2AFA" w:rsidRDefault="0061362D" w:rsidP="00AD6B1A">
      <w:pPr>
        <w:numPr>
          <w:ilvl w:val="0"/>
          <w:numId w:val="1"/>
        </w:numPr>
        <w:tabs>
          <w:tab w:val="num" w:pos="426"/>
        </w:tabs>
        <w:suppressAutoHyphens/>
        <w:spacing w:after="0" w:line="240" w:lineRule="auto"/>
        <w:ind w:left="426" w:hanging="426"/>
        <w:jc w:val="both"/>
        <w:rPr>
          <w:rFonts w:ascii="Verdana" w:hAnsi="Verdana"/>
          <w:sz w:val="18"/>
          <w:szCs w:val="18"/>
        </w:rPr>
      </w:pPr>
      <w:bookmarkStart w:id="0" w:name="_Ref82001637"/>
      <w:r w:rsidRPr="006E2AFA">
        <w:rPr>
          <w:rFonts w:ascii="Verdana" w:hAnsi="Verdana"/>
          <w:sz w:val="18"/>
          <w:szCs w:val="18"/>
        </w:rPr>
        <w:t xml:space="preserve">Zleceniodawca powierza, a Zleceniobiorca przyjmuje do wykonania: </w:t>
      </w:r>
      <w:bookmarkEnd w:id="0"/>
      <w:r w:rsidR="006E2AFA" w:rsidRPr="00AD6B1A">
        <w:rPr>
          <w:rFonts w:ascii="Verdana" w:hAnsi="Verdana"/>
          <w:bCs/>
          <w:sz w:val="18"/>
          <w:szCs w:val="18"/>
        </w:rPr>
        <w:t xml:space="preserve">opracowanie projektu graficznego i druk broszury promocyjno-informacyjnej pt. „Małopolska: </w:t>
      </w:r>
      <w:proofErr w:type="spellStart"/>
      <w:r w:rsidR="006E2AFA" w:rsidRPr="00AD6B1A">
        <w:rPr>
          <w:rFonts w:ascii="Verdana" w:hAnsi="Verdana"/>
          <w:bCs/>
          <w:sz w:val="18"/>
          <w:szCs w:val="18"/>
        </w:rPr>
        <w:t>Inspiration</w:t>
      </w:r>
      <w:proofErr w:type="spellEnd"/>
      <w:r w:rsidR="006E2AFA" w:rsidRPr="00AD6B1A">
        <w:rPr>
          <w:rFonts w:ascii="Verdana" w:hAnsi="Verdana"/>
          <w:bCs/>
          <w:sz w:val="18"/>
          <w:szCs w:val="18"/>
        </w:rPr>
        <w:t xml:space="preserve"> for </w:t>
      </w:r>
      <w:proofErr w:type="spellStart"/>
      <w:r w:rsidR="006E2AFA" w:rsidRPr="00AD6B1A">
        <w:rPr>
          <w:rFonts w:ascii="Verdana" w:hAnsi="Verdana"/>
          <w:bCs/>
          <w:sz w:val="18"/>
          <w:szCs w:val="18"/>
        </w:rPr>
        <w:t>Your</w:t>
      </w:r>
      <w:proofErr w:type="spellEnd"/>
      <w:r w:rsidR="006E2AFA" w:rsidRPr="00AD6B1A">
        <w:rPr>
          <w:rFonts w:ascii="Verdana" w:hAnsi="Verdana"/>
          <w:bCs/>
          <w:sz w:val="18"/>
          <w:szCs w:val="18"/>
        </w:rPr>
        <w:t xml:space="preserve"> </w:t>
      </w:r>
      <w:proofErr w:type="spellStart"/>
      <w:r w:rsidR="006E2AFA" w:rsidRPr="00AD6B1A">
        <w:rPr>
          <w:rFonts w:ascii="Verdana" w:hAnsi="Verdana"/>
          <w:bCs/>
          <w:sz w:val="18"/>
          <w:szCs w:val="18"/>
        </w:rPr>
        <w:t>Research</w:t>
      </w:r>
      <w:proofErr w:type="spellEnd"/>
      <w:r w:rsidR="006E2AFA" w:rsidRPr="00AD6B1A">
        <w:rPr>
          <w:rFonts w:ascii="Verdana" w:hAnsi="Verdana"/>
          <w:bCs/>
          <w:sz w:val="18"/>
          <w:szCs w:val="18"/>
        </w:rPr>
        <w:t xml:space="preserve"> </w:t>
      </w:r>
      <w:proofErr w:type="spellStart"/>
      <w:r w:rsidR="006E2AFA" w:rsidRPr="00AD6B1A">
        <w:rPr>
          <w:rFonts w:ascii="Verdana" w:hAnsi="Verdana"/>
          <w:bCs/>
          <w:sz w:val="18"/>
          <w:szCs w:val="18"/>
        </w:rPr>
        <w:t>Journey</w:t>
      </w:r>
      <w:proofErr w:type="spellEnd"/>
      <w:r w:rsidR="006E2AFA" w:rsidRPr="00AD6B1A">
        <w:rPr>
          <w:rFonts w:ascii="Verdana" w:hAnsi="Verdana"/>
          <w:bCs/>
          <w:sz w:val="18"/>
          <w:szCs w:val="18"/>
        </w:rPr>
        <w:t>” w ramach Programu Narodowej Agencji Wymiany Akademickiej „Sieć NAWA-EURAXESS” (nabór 2024) KC–DE-zp.272-507/25</w:t>
      </w:r>
      <w:r w:rsidR="006E2AFA" w:rsidRPr="006E2AFA">
        <w:rPr>
          <w:rFonts w:ascii="Verdana" w:hAnsi="Verdana"/>
          <w:b/>
          <w:sz w:val="18"/>
          <w:szCs w:val="18"/>
        </w:rPr>
        <w:t>.</w:t>
      </w:r>
    </w:p>
    <w:p w14:paraId="7F2494BD" w14:textId="77777777" w:rsidR="0061362D" w:rsidRPr="006E2AFA" w:rsidRDefault="0061362D" w:rsidP="001D6513">
      <w:pPr>
        <w:numPr>
          <w:ilvl w:val="0"/>
          <w:numId w:val="1"/>
        </w:numPr>
        <w:tabs>
          <w:tab w:val="num" w:pos="426"/>
        </w:tabs>
        <w:suppressAutoHyphens/>
        <w:spacing w:after="0" w:line="240" w:lineRule="auto"/>
        <w:ind w:left="426"/>
        <w:jc w:val="both"/>
        <w:rPr>
          <w:rFonts w:ascii="Verdana" w:hAnsi="Verdana"/>
          <w:sz w:val="18"/>
          <w:szCs w:val="18"/>
        </w:rPr>
      </w:pPr>
      <w:r w:rsidRPr="006E2AFA">
        <w:rPr>
          <w:rFonts w:ascii="Verdana" w:hAnsi="Verdana"/>
          <w:sz w:val="18"/>
          <w:szCs w:val="18"/>
        </w:rPr>
        <w:t xml:space="preserve">Szczegółowy zakres prac /dalej zwany przedmiotem umowy/ jest  określony w Załączniku nr 1, który  stanowią  integralną część niniejszej umowy.  </w:t>
      </w:r>
    </w:p>
    <w:p w14:paraId="5C7F5BDC" w14:textId="77777777" w:rsidR="006E2AFA" w:rsidRDefault="006E2AFA" w:rsidP="0061362D">
      <w:pPr>
        <w:spacing w:after="0" w:line="240" w:lineRule="auto"/>
        <w:jc w:val="center"/>
        <w:rPr>
          <w:rFonts w:ascii="Verdana" w:hAnsi="Verdana"/>
          <w:b/>
          <w:bCs/>
          <w:sz w:val="18"/>
          <w:szCs w:val="18"/>
        </w:rPr>
      </w:pPr>
    </w:p>
    <w:p w14:paraId="396B094D" w14:textId="6D57CDCE" w:rsidR="0061362D" w:rsidRPr="006E2AFA" w:rsidRDefault="0061362D" w:rsidP="0061362D">
      <w:pPr>
        <w:spacing w:after="0" w:line="240" w:lineRule="auto"/>
        <w:jc w:val="center"/>
        <w:rPr>
          <w:rFonts w:ascii="Verdana" w:hAnsi="Verdana"/>
          <w:b/>
          <w:bCs/>
          <w:sz w:val="18"/>
          <w:szCs w:val="18"/>
        </w:rPr>
      </w:pPr>
      <w:r w:rsidRPr="006E2AFA">
        <w:rPr>
          <w:rFonts w:ascii="Verdana" w:hAnsi="Verdana"/>
          <w:b/>
          <w:bCs/>
          <w:sz w:val="18"/>
          <w:szCs w:val="18"/>
        </w:rPr>
        <w:t>§ 2</w:t>
      </w:r>
    </w:p>
    <w:p w14:paraId="79230089" w14:textId="69238FE6" w:rsidR="007C6274" w:rsidRPr="00975A14" w:rsidRDefault="0061362D" w:rsidP="00AD6B1A">
      <w:pPr>
        <w:pStyle w:val="Akapitzlist"/>
        <w:spacing w:after="0" w:line="240" w:lineRule="auto"/>
        <w:ind w:left="426"/>
        <w:jc w:val="both"/>
        <w:rPr>
          <w:rFonts w:ascii="Verdana" w:hAnsi="Verdana"/>
          <w:bCs/>
          <w:sz w:val="18"/>
          <w:szCs w:val="18"/>
        </w:rPr>
      </w:pPr>
      <w:r w:rsidRPr="006E2AFA">
        <w:rPr>
          <w:rFonts w:ascii="Verdana" w:hAnsi="Verdana"/>
          <w:sz w:val="18"/>
          <w:szCs w:val="18"/>
        </w:rPr>
        <w:t xml:space="preserve">Przedmiot umowy zostanie zrealizowany w terminie </w:t>
      </w:r>
      <w:r w:rsidR="009223D1" w:rsidRPr="00975A14">
        <w:rPr>
          <w:rFonts w:ascii="Verdana" w:hAnsi="Verdana"/>
          <w:bCs/>
          <w:sz w:val="18"/>
          <w:szCs w:val="18"/>
        </w:rPr>
        <w:t xml:space="preserve">do </w:t>
      </w:r>
      <w:r w:rsidR="006E2AFA" w:rsidRPr="00975A14">
        <w:rPr>
          <w:rFonts w:ascii="Verdana" w:hAnsi="Verdana"/>
          <w:bCs/>
          <w:sz w:val="18"/>
          <w:szCs w:val="18"/>
        </w:rPr>
        <w:t xml:space="preserve">….. dni </w:t>
      </w:r>
      <w:r w:rsidR="007C6274" w:rsidRPr="00975A14">
        <w:rPr>
          <w:rFonts w:ascii="Verdana" w:hAnsi="Verdana"/>
          <w:bCs/>
          <w:sz w:val="18"/>
          <w:szCs w:val="18"/>
        </w:rPr>
        <w:t>od daty podpisania umowy</w:t>
      </w:r>
      <w:r w:rsidR="009223D1" w:rsidRPr="00975A14">
        <w:rPr>
          <w:rFonts w:ascii="Verdana" w:hAnsi="Verdana"/>
          <w:bCs/>
          <w:sz w:val="18"/>
          <w:szCs w:val="18"/>
        </w:rPr>
        <w:t>, w tym:</w:t>
      </w:r>
    </w:p>
    <w:p w14:paraId="4615F19E" w14:textId="3D2F3B43" w:rsidR="006E2AFA" w:rsidRDefault="00AD6B1A" w:rsidP="00975A14">
      <w:pPr>
        <w:pStyle w:val="Akapitzlist"/>
        <w:numPr>
          <w:ilvl w:val="0"/>
          <w:numId w:val="30"/>
        </w:numPr>
        <w:suppressAutoHyphens/>
        <w:spacing w:after="0" w:line="240" w:lineRule="auto"/>
        <w:ind w:left="709" w:hanging="283"/>
        <w:rPr>
          <w:rFonts w:ascii="Verdana" w:hAnsi="Verdana"/>
          <w:color w:val="000000" w:themeColor="text1"/>
          <w:sz w:val="18"/>
          <w:szCs w:val="18"/>
        </w:rPr>
      </w:pPr>
      <w:r>
        <w:rPr>
          <w:rFonts w:ascii="Verdana" w:hAnsi="Verdana"/>
          <w:color w:val="000000" w:themeColor="text1"/>
          <w:sz w:val="18"/>
          <w:szCs w:val="18"/>
        </w:rPr>
        <w:t>przedstawienie p</w:t>
      </w:r>
      <w:r w:rsidR="006E2AFA" w:rsidRPr="006E2AFA">
        <w:rPr>
          <w:rFonts w:ascii="Verdana" w:hAnsi="Verdana"/>
          <w:color w:val="000000" w:themeColor="text1"/>
          <w:sz w:val="18"/>
          <w:szCs w:val="18"/>
        </w:rPr>
        <w:t>rojekt</w:t>
      </w:r>
      <w:r>
        <w:rPr>
          <w:rFonts w:ascii="Verdana" w:hAnsi="Verdana"/>
          <w:color w:val="000000" w:themeColor="text1"/>
          <w:sz w:val="18"/>
          <w:szCs w:val="18"/>
        </w:rPr>
        <w:t>u</w:t>
      </w:r>
      <w:r w:rsidR="006E2AFA" w:rsidRPr="006E2AFA">
        <w:rPr>
          <w:rFonts w:ascii="Verdana" w:hAnsi="Verdana"/>
          <w:color w:val="000000" w:themeColor="text1"/>
          <w:sz w:val="18"/>
          <w:szCs w:val="18"/>
        </w:rPr>
        <w:t xml:space="preserve"> graficzn</w:t>
      </w:r>
      <w:r>
        <w:rPr>
          <w:rFonts w:ascii="Verdana" w:hAnsi="Verdana"/>
          <w:color w:val="000000" w:themeColor="text1"/>
          <w:sz w:val="18"/>
          <w:szCs w:val="18"/>
        </w:rPr>
        <w:t>ego</w:t>
      </w:r>
      <w:r w:rsidR="006E2AFA" w:rsidRPr="006E2AFA">
        <w:rPr>
          <w:rFonts w:ascii="Verdana" w:hAnsi="Verdana"/>
          <w:color w:val="000000" w:themeColor="text1"/>
          <w:sz w:val="18"/>
          <w:szCs w:val="18"/>
        </w:rPr>
        <w:t xml:space="preserve">: do </w:t>
      </w:r>
      <w:r w:rsidR="0069019B">
        <w:rPr>
          <w:rFonts w:ascii="Verdana" w:hAnsi="Verdana"/>
          <w:color w:val="000000" w:themeColor="text1"/>
          <w:sz w:val="18"/>
          <w:szCs w:val="18"/>
        </w:rPr>
        <w:t>10</w:t>
      </w:r>
      <w:r w:rsidR="006E2AFA" w:rsidRPr="006E2AFA">
        <w:rPr>
          <w:rFonts w:ascii="Verdana" w:hAnsi="Verdana"/>
          <w:color w:val="000000" w:themeColor="text1"/>
          <w:sz w:val="18"/>
          <w:szCs w:val="18"/>
        </w:rPr>
        <w:t xml:space="preserve"> dni od </w:t>
      </w:r>
      <w:r>
        <w:rPr>
          <w:rFonts w:ascii="Verdana" w:hAnsi="Verdana"/>
          <w:color w:val="000000" w:themeColor="text1"/>
          <w:sz w:val="18"/>
          <w:szCs w:val="18"/>
        </w:rPr>
        <w:t>daty</w:t>
      </w:r>
      <w:r w:rsidR="006E2AFA" w:rsidRPr="006E2AFA">
        <w:rPr>
          <w:rFonts w:ascii="Verdana" w:hAnsi="Verdana"/>
          <w:color w:val="000000" w:themeColor="text1"/>
          <w:sz w:val="18"/>
          <w:szCs w:val="18"/>
        </w:rPr>
        <w:t xml:space="preserve"> podpisania umowy</w:t>
      </w:r>
      <w:r w:rsidR="0069019B">
        <w:rPr>
          <w:rFonts w:ascii="Verdana" w:hAnsi="Verdana"/>
          <w:color w:val="000000" w:themeColor="text1"/>
          <w:sz w:val="18"/>
          <w:szCs w:val="18"/>
        </w:rPr>
        <w:t>.</w:t>
      </w:r>
      <w:r w:rsidR="006E2AFA" w:rsidRPr="006E2AFA">
        <w:rPr>
          <w:rFonts w:ascii="Verdana" w:hAnsi="Verdana"/>
          <w:color w:val="000000" w:themeColor="text1"/>
          <w:sz w:val="18"/>
          <w:szCs w:val="18"/>
        </w:rPr>
        <w:t xml:space="preserve"> </w:t>
      </w:r>
    </w:p>
    <w:p w14:paraId="53F5294A" w14:textId="77777777" w:rsidR="006E2AFA" w:rsidRPr="0069019B" w:rsidRDefault="006E2AFA" w:rsidP="0069019B">
      <w:pPr>
        <w:suppressAutoHyphens/>
        <w:spacing w:after="0" w:line="240" w:lineRule="auto"/>
        <w:rPr>
          <w:rFonts w:ascii="Verdana" w:hAnsi="Verdana"/>
          <w:color w:val="000000" w:themeColor="text1"/>
          <w:sz w:val="18"/>
          <w:szCs w:val="18"/>
        </w:rPr>
      </w:pPr>
    </w:p>
    <w:p w14:paraId="5AE074FF" w14:textId="3C25BCFB" w:rsidR="0061362D" w:rsidRPr="006E2AFA" w:rsidRDefault="006E2AFA" w:rsidP="006E2AFA">
      <w:pPr>
        <w:pStyle w:val="Akapitzlist"/>
        <w:suppressAutoHyphens/>
        <w:spacing w:after="0" w:line="240" w:lineRule="auto"/>
        <w:ind w:left="1146"/>
        <w:rPr>
          <w:rFonts w:ascii="Verdana" w:hAnsi="Verdana"/>
          <w:color w:val="000000" w:themeColor="text1"/>
          <w:sz w:val="18"/>
          <w:szCs w:val="18"/>
        </w:rPr>
      </w:pPr>
      <w:r>
        <w:rPr>
          <w:rFonts w:ascii="Verdana" w:hAnsi="Verdana"/>
          <w:b/>
          <w:bCs/>
          <w:sz w:val="18"/>
          <w:szCs w:val="18"/>
        </w:rPr>
        <w:t xml:space="preserve">                                                         </w:t>
      </w:r>
      <w:r w:rsidR="0061362D" w:rsidRPr="006E2AFA">
        <w:rPr>
          <w:rFonts w:ascii="Verdana" w:hAnsi="Verdana"/>
          <w:b/>
          <w:bCs/>
          <w:sz w:val="18"/>
          <w:szCs w:val="18"/>
        </w:rPr>
        <w:t>§ 3</w:t>
      </w:r>
    </w:p>
    <w:p w14:paraId="6435194A" w14:textId="702FE53D" w:rsidR="007C6274" w:rsidRPr="006E2AFA" w:rsidRDefault="0061362D" w:rsidP="001D6513">
      <w:pPr>
        <w:numPr>
          <w:ilvl w:val="0"/>
          <w:numId w:val="10"/>
        </w:numPr>
        <w:tabs>
          <w:tab w:val="clear" w:pos="717"/>
          <w:tab w:val="num" w:pos="426"/>
        </w:tabs>
        <w:suppressAutoHyphens/>
        <w:spacing w:after="0" w:line="240" w:lineRule="auto"/>
        <w:ind w:left="426"/>
        <w:jc w:val="both"/>
        <w:rPr>
          <w:rFonts w:ascii="Verdana" w:eastAsia="Times New Roman" w:hAnsi="Verdana"/>
          <w:i/>
          <w:sz w:val="18"/>
          <w:szCs w:val="18"/>
          <w:lang w:eastAsia="pl-PL"/>
        </w:rPr>
      </w:pPr>
      <w:r w:rsidRPr="006E2AFA">
        <w:rPr>
          <w:rFonts w:ascii="Verdana" w:hAnsi="Verdana"/>
          <w:sz w:val="18"/>
          <w:szCs w:val="18"/>
        </w:rPr>
        <w:t xml:space="preserve"> Za wykonanie całości przedmiotu umowy Zleceniobiorca otrzyma wynagrodzenie brutto w wysokości ..................... (słownie: ....................................)</w:t>
      </w:r>
      <w:r w:rsidR="00AD6B1A">
        <w:rPr>
          <w:rFonts w:ascii="Verdana" w:hAnsi="Verdana"/>
          <w:sz w:val="18"/>
          <w:szCs w:val="18"/>
        </w:rPr>
        <w:t>.</w:t>
      </w:r>
    </w:p>
    <w:p w14:paraId="2E74CC47" w14:textId="76E5A2DF" w:rsidR="0061362D" w:rsidRPr="006E2AFA" w:rsidRDefault="0061362D" w:rsidP="001D6513">
      <w:pPr>
        <w:numPr>
          <w:ilvl w:val="0"/>
          <w:numId w:val="10"/>
        </w:numPr>
        <w:tabs>
          <w:tab w:val="clear" w:pos="717"/>
          <w:tab w:val="num" w:pos="426"/>
        </w:tabs>
        <w:suppressAutoHyphens/>
        <w:spacing w:after="0" w:line="240" w:lineRule="auto"/>
        <w:ind w:left="426"/>
        <w:jc w:val="both"/>
        <w:rPr>
          <w:rFonts w:ascii="Verdana" w:eastAsia="Times New Roman" w:hAnsi="Verdana"/>
          <w:i/>
          <w:sz w:val="18"/>
          <w:szCs w:val="18"/>
          <w:lang w:eastAsia="pl-PL"/>
        </w:rPr>
      </w:pPr>
      <w:r w:rsidRPr="006E2AFA">
        <w:rPr>
          <w:rFonts w:ascii="Verdana" w:hAnsi="Verdana"/>
          <w:sz w:val="18"/>
          <w:szCs w:val="18"/>
        </w:rPr>
        <w:t xml:space="preserve">Powyższa kwota zawiera właściwą stawkę podatku VAT. </w:t>
      </w:r>
    </w:p>
    <w:p w14:paraId="02858068" w14:textId="77777777" w:rsidR="003C2F2D" w:rsidRPr="006E2AFA" w:rsidRDefault="0061362D" w:rsidP="001D6513">
      <w:pPr>
        <w:numPr>
          <w:ilvl w:val="0"/>
          <w:numId w:val="10"/>
        </w:numPr>
        <w:tabs>
          <w:tab w:val="clear" w:pos="717"/>
          <w:tab w:val="num" w:pos="426"/>
        </w:tabs>
        <w:suppressAutoHyphens/>
        <w:spacing w:after="0" w:line="240" w:lineRule="auto"/>
        <w:ind w:left="426"/>
        <w:jc w:val="both"/>
        <w:rPr>
          <w:rFonts w:ascii="Verdana" w:eastAsia="Times New Roman" w:hAnsi="Verdana"/>
          <w:i/>
          <w:sz w:val="18"/>
          <w:szCs w:val="18"/>
          <w:lang w:eastAsia="pl-PL"/>
        </w:rPr>
      </w:pPr>
      <w:r w:rsidRPr="006E2AFA">
        <w:rPr>
          <w:rFonts w:ascii="Verdana" w:hAnsi="Verdana"/>
          <w:sz w:val="18"/>
          <w:szCs w:val="18"/>
        </w:rPr>
        <w:t>Wynagrodzenie obejmuje wszystkie koszty i opłaty związane z wykonaniem przedmiotu umowy.</w:t>
      </w:r>
    </w:p>
    <w:p w14:paraId="5B808C24" w14:textId="77777777" w:rsidR="003C2F2D" w:rsidRPr="006E2AFA" w:rsidRDefault="003C2F2D" w:rsidP="003C2F2D">
      <w:pPr>
        <w:suppressAutoHyphens/>
        <w:spacing w:after="0" w:line="240" w:lineRule="auto"/>
        <w:ind w:left="426"/>
        <w:jc w:val="both"/>
        <w:rPr>
          <w:rFonts w:ascii="Verdana" w:eastAsia="Times New Roman" w:hAnsi="Verdana"/>
          <w:i/>
          <w:sz w:val="18"/>
          <w:szCs w:val="18"/>
          <w:lang w:eastAsia="pl-PL"/>
        </w:rPr>
      </w:pPr>
    </w:p>
    <w:p w14:paraId="7CD94055" w14:textId="77777777" w:rsidR="0061362D" w:rsidRPr="006E2AFA" w:rsidRDefault="0061362D" w:rsidP="0061362D">
      <w:pPr>
        <w:spacing w:after="0" w:line="240" w:lineRule="auto"/>
        <w:jc w:val="center"/>
        <w:rPr>
          <w:rFonts w:ascii="Verdana" w:hAnsi="Verdana"/>
          <w:b/>
          <w:bCs/>
          <w:sz w:val="18"/>
          <w:szCs w:val="18"/>
        </w:rPr>
      </w:pPr>
      <w:r w:rsidRPr="006E2AFA">
        <w:rPr>
          <w:rFonts w:ascii="Verdana" w:hAnsi="Verdana"/>
          <w:b/>
          <w:bCs/>
          <w:sz w:val="18"/>
          <w:szCs w:val="18"/>
        </w:rPr>
        <w:t>§ 4</w:t>
      </w:r>
    </w:p>
    <w:p w14:paraId="0519F1EB" w14:textId="68F225B7" w:rsidR="006E2AFA" w:rsidRPr="006E2AFA" w:rsidRDefault="006E2AFA" w:rsidP="00AD6B1A">
      <w:pPr>
        <w:tabs>
          <w:tab w:val="left" w:pos="284"/>
          <w:tab w:val="left" w:leader="dot" w:pos="5448"/>
        </w:tabs>
        <w:overflowPunct w:val="0"/>
        <w:autoSpaceDE w:val="0"/>
        <w:autoSpaceDN w:val="0"/>
        <w:adjustRightInd w:val="0"/>
        <w:spacing w:after="0" w:line="240" w:lineRule="auto"/>
        <w:jc w:val="both"/>
        <w:textAlignment w:val="baseline"/>
        <w:rPr>
          <w:rFonts w:ascii="Verdana" w:eastAsia="Arial Unicode MS" w:hAnsi="Verdana"/>
          <w:sz w:val="18"/>
          <w:szCs w:val="18"/>
          <w:lang w:eastAsia="pl-PL"/>
        </w:rPr>
      </w:pPr>
      <w:r>
        <w:rPr>
          <w:rFonts w:ascii="Verdana" w:eastAsia="Arial Unicode MS" w:hAnsi="Verdana"/>
          <w:sz w:val="18"/>
          <w:szCs w:val="18"/>
          <w:lang w:eastAsia="pl-PL"/>
        </w:rPr>
        <w:t xml:space="preserve">1. </w:t>
      </w:r>
      <w:r w:rsidRPr="006E2AFA">
        <w:rPr>
          <w:rFonts w:ascii="Verdana" w:eastAsia="Arial Unicode MS" w:hAnsi="Verdana"/>
          <w:sz w:val="18"/>
          <w:szCs w:val="18"/>
          <w:lang w:eastAsia="pl-PL"/>
        </w:rPr>
        <w:t>Zleceniobiorca zobowiązuje się do wykonania przedmiotu Umowy ze szczególną starannością, przestrzegając wszelkich wymaganych prawem przepisów, stosownych norm.</w:t>
      </w:r>
    </w:p>
    <w:p w14:paraId="4F627945" w14:textId="2B33F6F9" w:rsidR="006E2AFA" w:rsidRDefault="006E2AFA" w:rsidP="00AD6B1A">
      <w:pPr>
        <w:overflowPunct w:val="0"/>
        <w:autoSpaceDE w:val="0"/>
        <w:autoSpaceDN w:val="0"/>
        <w:adjustRightInd w:val="0"/>
        <w:spacing w:line="240" w:lineRule="auto"/>
        <w:contextualSpacing/>
        <w:jc w:val="both"/>
        <w:textAlignment w:val="baseline"/>
        <w:outlineLvl w:val="0"/>
        <w:rPr>
          <w:rFonts w:ascii="Verdana" w:eastAsia="Times New Roman" w:hAnsi="Verdana"/>
          <w:color w:val="000000"/>
          <w:sz w:val="18"/>
          <w:szCs w:val="18"/>
          <w:lang w:eastAsia="pl-PL"/>
        </w:rPr>
      </w:pPr>
      <w:r w:rsidRPr="006E2AFA">
        <w:rPr>
          <w:rFonts w:ascii="Verdana" w:eastAsia="Times New Roman" w:hAnsi="Verdana"/>
          <w:sz w:val="18"/>
          <w:szCs w:val="18"/>
          <w:lang w:eastAsia="pl-PL"/>
        </w:rPr>
        <w:t xml:space="preserve">2. </w:t>
      </w:r>
      <w:r w:rsidR="00975A14">
        <w:rPr>
          <w:rFonts w:ascii="Verdana" w:eastAsia="Times New Roman" w:hAnsi="Verdana"/>
          <w:sz w:val="18"/>
          <w:szCs w:val="18"/>
          <w:lang w:eastAsia="pl-PL"/>
        </w:rPr>
        <w:t>Osoby wyznaczone do realizacji zamówienia</w:t>
      </w:r>
      <w:r w:rsidR="00975A14">
        <w:rPr>
          <w:rFonts w:ascii="Verdana" w:eastAsia="Times New Roman" w:hAnsi="Verdana"/>
          <w:color w:val="000000"/>
          <w:sz w:val="18"/>
          <w:szCs w:val="18"/>
          <w:lang w:eastAsia="pl-PL"/>
        </w:rPr>
        <w:t>:</w:t>
      </w:r>
    </w:p>
    <w:p w14:paraId="3DD5ACDD" w14:textId="4C14CB47" w:rsidR="00975A14" w:rsidRDefault="00DE13E3" w:rsidP="00AD6B1A">
      <w:pPr>
        <w:overflowPunct w:val="0"/>
        <w:autoSpaceDE w:val="0"/>
        <w:autoSpaceDN w:val="0"/>
        <w:adjustRightInd w:val="0"/>
        <w:spacing w:line="240" w:lineRule="auto"/>
        <w:contextualSpacing/>
        <w:jc w:val="both"/>
        <w:textAlignment w:val="baseline"/>
        <w:outlineLvl w:val="0"/>
        <w:rPr>
          <w:rFonts w:ascii="Verdana" w:eastAsia="Times New Roman" w:hAnsi="Verdana"/>
          <w:color w:val="000000"/>
          <w:sz w:val="18"/>
          <w:szCs w:val="18"/>
          <w:lang w:eastAsia="pl-PL"/>
        </w:rPr>
      </w:pPr>
      <w:r>
        <w:rPr>
          <w:rFonts w:ascii="Verdana" w:eastAsia="Times New Roman" w:hAnsi="Verdana"/>
          <w:color w:val="000000"/>
          <w:sz w:val="18"/>
          <w:szCs w:val="18"/>
          <w:lang w:eastAsia="pl-PL"/>
        </w:rPr>
        <w:t>- ………………………………….</w:t>
      </w:r>
    </w:p>
    <w:p w14:paraId="7D259C3A" w14:textId="2E13DA0D" w:rsidR="00DE13E3" w:rsidRPr="006E2AFA" w:rsidRDefault="00DE13E3" w:rsidP="00AD6B1A">
      <w:pPr>
        <w:overflowPunct w:val="0"/>
        <w:autoSpaceDE w:val="0"/>
        <w:autoSpaceDN w:val="0"/>
        <w:adjustRightInd w:val="0"/>
        <w:spacing w:line="240" w:lineRule="auto"/>
        <w:contextualSpacing/>
        <w:jc w:val="both"/>
        <w:textAlignment w:val="baseline"/>
        <w:outlineLvl w:val="0"/>
        <w:rPr>
          <w:rFonts w:ascii="Verdana" w:eastAsia="Times New Roman" w:hAnsi="Verdana"/>
          <w:color w:val="000000"/>
          <w:sz w:val="18"/>
          <w:szCs w:val="18"/>
          <w:lang w:eastAsia="pl-PL"/>
        </w:rPr>
      </w:pPr>
      <w:r>
        <w:rPr>
          <w:rFonts w:ascii="Verdana" w:eastAsia="Times New Roman" w:hAnsi="Verdana"/>
          <w:color w:val="000000"/>
          <w:sz w:val="18"/>
          <w:szCs w:val="18"/>
          <w:lang w:eastAsia="pl-PL"/>
        </w:rPr>
        <w:t>- …………………………………</w:t>
      </w:r>
    </w:p>
    <w:p w14:paraId="0FD32F0D" w14:textId="77777777" w:rsidR="006E2AFA" w:rsidRPr="006E2AFA" w:rsidRDefault="006E2AFA" w:rsidP="00AD6B1A">
      <w:pPr>
        <w:overflowPunct w:val="0"/>
        <w:autoSpaceDE w:val="0"/>
        <w:autoSpaceDN w:val="0"/>
        <w:adjustRightInd w:val="0"/>
        <w:spacing w:after="0" w:line="240" w:lineRule="auto"/>
        <w:jc w:val="both"/>
        <w:textAlignment w:val="baseline"/>
        <w:rPr>
          <w:rFonts w:ascii="Verdana" w:eastAsia="Arial Unicode MS" w:hAnsi="Verdana"/>
          <w:sz w:val="18"/>
          <w:szCs w:val="18"/>
          <w:lang w:eastAsia="pl-PL"/>
        </w:rPr>
      </w:pPr>
      <w:r w:rsidRPr="006E2AFA">
        <w:rPr>
          <w:rFonts w:ascii="Verdana" w:eastAsia="Arial Unicode MS" w:hAnsi="Verdana"/>
          <w:sz w:val="18"/>
          <w:szCs w:val="18"/>
          <w:lang w:eastAsia="pl-PL"/>
        </w:rPr>
        <w:t>3. Po podpisaniu umowy nadzór nad jej realizacją sprawuje:</w:t>
      </w:r>
    </w:p>
    <w:p w14:paraId="33C0B72D" w14:textId="77777777" w:rsidR="006E2AFA" w:rsidRPr="006E2AFA" w:rsidRDefault="006E2AFA" w:rsidP="00AD6B1A">
      <w:pPr>
        <w:numPr>
          <w:ilvl w:val="0"/>
          <w:numId w:val="17"/>
        </w:numPr>
        <w:tabs>
          <w:tab w:val="left" w:pos="300"/>
        </w:tabs>
        <w:overflowPunct w:val="0"/>
        <w:autoSpaceDE w:val="0"/>
        <w:autoSpaceDN w:val="0"/>
        <w:adjustRightInd w:val="0"/>
        <w:spacing w:after="0" w:line="240" w:lineRule="auto"/>
        <w:ind w:left="709" w:firstLine="0"/>
        <w:textAlignment w:val="baseline"/>
        <w:rPr>
          <w:rFonts w:ascii="Verdana" w:eastAsia="Arial Unicode MS" w:hAnsi="Verdana"/>
          <w:sz w:val="18"/>
          <w:szCs w:val="18"/>
          <w:lang w:eastAsia="pl-PL"/>
        </w:rPr>
      </w:pPr>
      <w:r w:rsidRPr="006E2AFA">
        <w:rPr>
          <w:rFonts w:ascii="Verdana" w:eastAsia="Arial Unicode MS" w:hAnsi="Verdana"/>
          <w:sz w:val="18"/>
          <w:szCs w:val="18"/>
          <w:lang w:eastAsia="pl-PL"/>
        </w:rPr>
        <w:t>ze strony Zleceniodawcy : …………… Tel. …………………., e-mail ……………………..</w:t>
      </w:r>
    </w:p>
    <w:p w14:paraId="03400EB2" w14:textId="77777777" w:rsidR="006E2AFA" w:rsidRPr="006E2AFA" w:rsidRDefault="006E2AFA" w:rsidP="00AD6B1A">
      <w:pPr>
        <w:numPr>
          <w:ilvl w:val="0"/>
          <w:numId w:val="17"/>
        </w:numPr>
        <w:tabs>
          <w:tab w:val="left" w:pos="300"/>
        </w:tabs>
        <w:overflowPunct w:val="0"/>
        <w:autoSpaceDE w:val="0"/>
        <w:autoSpaceDN w:val="0"/>
        <w:adjustRightInd w:val="0"/>
        <w:spacing w:after="0" w:line="240" w:lineRule="auto"/>
        <w:ind w:left="709" w:firstLine="0"/>
        <w:textAlignment w:val="baseline"/>
        <w:rPr>
          <w:rFonts w:ascii="Verdana" w:eastAsia="Arial Unicode MS" w:hAnsi="Verdana"/>
          <w:sz w:val="18"/>
          <w:szCs w:val="18"/>
          <w:lang w:eastAsia="pl-PL"/>
        </w:rPr>
      </w:pPr>
      <w:r w:rsidRPr="006E2AFA">
        <w:rPr>
          <w:rFonts w:ascii="Verdana" w:eastAsia="Arial Unicode MS" w:hAnsi="Verdana"/>
          <w:sz w:val="18"/>
          <w:szCs w:val="18"/>
          <w:lang w:eastAsia="pl-PL"/>
        </w:rPr>
        <w:t xml:space="preserve">ze strony </w:t>
      </w:r>
      <w:proofErr w:type="spellStart"/>
      <w:r w:rsidRPr="006E2AFA">
        <w:rPr>
          <w:rFonts w:ascii="Verdana" w:eastAsia="Arial Unicode MS" w:hAnsi="Verdana"/>
          <w:sz w:val="18"/>
          <w:szCs w:val="18"/>
          <w:lang w:eastAsia="pl-PL"/>
        </w:rPr>
        <w:t>Zlecenioborcy</w:t>
      </w:r>
      <w:proofErr w:type="spellEnd"/>
      <w:r w:rsidRPr="006E2AFA">
        <w:rPr>
          <w:rFonts w:ascii="Verdana" w:eastAsia="Arial Unicode MS" w:hAnsi="Verdana"/>
          <w:sz w:val="18"/>
          <w:szCs w:val="18"/>
          <w:lang w:eastAsia="pl-PL"/>
        </w:rPr>
        <w:t>: …………….… Tel. …………………., e-mail ……………………..</w:t>
      </w:r>
    </w:p>
    <w:p w14:paraId="4B8071DE" w14:textId="77777777" w:rsidR="006E2AFA" w:rsidRPr="006E2AFA" w:rsidRDefault="006E2AFA" w:rsidP="00AD6B1A">
      <w:pPr>
        <w:overflowPunct w:val="0"/>
        <w:autoSpaceDE w:val="0"/>
        <w:autoSpaceDN w:val="0"/>
        <w:adjustRightInd w:val="0"/>
        <w:spacing w:after="0" w:line="240" w:lineRule="auto"/>
        <w:jc w:val="both"/>
        <w:textAlignment w:val="baseline"/>
        <w:rPr>
          <w:rFonts w:ascii="Verdana" w:eastAsia="Times New Roman" w:hAnsi="Verdana"/>
          <w:sz w:val="18"/>
          <w:szCs w:val="18"/>
          <w:lang w:eastAsia="pl-PL"/>
        </w:rPr>
      </w:pPr>
      <w:r w:rsidRPr="006E2AFA">
        <w:rPr>
          <w:rFonts w:ascii="Verdana" w:eastAsia="Times New Roman" w:hAnsi="Verdana"/>
          <w:sz w:val="18"/>
          <w:szCs w:val="18"/>
          <w:lang w:eastAsia="pl-PL"/>
        </w:rPr>
        <w:t xml:space="preserve">4. Ustalenia dokonane w trakcie odbioru przedmiotu umowy lub jego części winny być ujęte w protokole zdawczo-odbiorczym, stanowiącym podstawę do dokonania rozliczeń finansowych. Ustalenia te powinny </w:t>
      </w:r>
      <w:r w:rsidRPr="006E2AFA">
        <w:rPr>
          <w:rFonts w:ascii="Verdana" w:eastAsia="Times New Roman" w:hAnsi="Verdana"/>
          <w:sz w:val="18"/>
          <w:szCs w:val="18"/>
          <w:lang w:eastAsia="pl-PL"/>
        </w:rPr>
        <w:br/>
        <w:t>w szczególności dotyczyć:</w:t>
      </w:r>
    </w:p>
    <w:p w14:paraId="199D3C20" w14:textId="77777777" w:rsidR="006E2AFA" w:rsidRPr="006E2AFA" w:rsidRDefault="006E2AFA" w:rsidP="00AD6B1A">
      <w:pPr>
        <w:numPr>
          <w:ilvl w:val="0"/>
          <w:numId w:val="18"/>
        </w:numPr>
        <w:overflowPunct w:val="0"/>
        <w:autoSpaceDE w:val="0"/>
        <w:autoSpaceDN w:val="0"/>
        <w:adjustRightInd w:val="0"/>
        <w:spacing w:after="0" w:line="240" w:lineRule="auto"/>
        <w:ind w:left="567" w:firstLine="0"/>
        <w:jc w:val="both"/>
        <w:textAlignment w:val="baseline"/>
        <w:rPr>
          <w:rFonts w:ascii="Verdana" w:eastAsia="Times New Roman" w:hAnsi="Verdana"/>
          <w:sz w:val="18"/>
          <w:szCs w:val="18"/>
          <w:lang w:eastAsia="pl-PL"/>
        </w:rPr>
      </w:pPr>
      <w:r w:rsidRPr="006E2AFA">
        <w:rPr>
          <w:rFonts w:ascii="Verdana" w:eastAsia="Times New Roman" w:hAnsi="Verdana"/>
          <w:sz w:val="18"/>
          <w:szCs w:val="18"/>
          <w:lang w:eastAsia="pl-PL"/>
        </w:rPr>
        <w:t>oceny zgodności wykonania pracy z postanowieniami umowy,</w:t>
      </w:r>
    </w:p>
    <w:p w14:paraId="40186660" w14:textId="77777777" w:rsidR="006E2AFA" w:rsidRPr="006E2AFA" w:rsidRDefault="006E2AFA" w:rsidP="00AD6B1A">
      <w:pPr>
        <w:numPr>
          <w:ilvl w:val="0"/>
          <w:numId w:val="19"/>
        </w:numPr>
        <w:overflowPunct w:val="0"/>
        <w:autoSpaceDE w:val="0"/>
        <w:autoSpaceDN w:val="0"/>
        <w:adjustRightInd w:val="0"/>
        <w:spacing w:after="0" w:line="240" w:lineRule="auto"/>
        <w:ind w:left="567" w:firstLine="0"/>
        <w:jc w:val="both"/>
        <w:textAlignment w:val="baseline"/>
        <w:rPr>
          <w:rFonts w:ascii="Verdana" w:eastAsia="Times New Roman" w:hAnsi="Verdana"/>
          <w:sz w:val="18"/>
          <w:szCs w:val="18"/>
          <w:lang w:eastAsia="pl-PL"/>
        </w:rPr>
      </w:pPr>
      <w:r w:rsidRPr="006E2AFA">
        <w:rPr>
          <w:rFonts w:ascii="Verdana" w:eastAsia="Times New Roman" w:hAnsi="Verdana"/>
          <w:sz w:val="18"/>
          <w:szCs w:val="18"/>
          <w:lang w:eastAsia="pl-PL"/>
        </w:rPr>
        <w:t>ewentualnej konieczności dokonania poprawek i uzupełnień.</w:t>
      </w:r>
    </w:p>
    <w:p w14:paraId="031C470C" w14:textId="77777777" w:rsidR="006E2AFA" w:rsidRPr="006E2AFA" w:rsidRDefault="006E2AFA" w:rsidP="00AD6B1A">
      <w:pPr>
        <w:overflowPunct w:val="0"/>
        <w:autoSpaceDE w:val="0"/>
        <w:autoSpaceDN w:val="0"/>
        <w:adjustRightInd w:val="0"/>
        <w:spacing w:after="0" w:line="240" w:lineRule="auto"/>
        <w:jc w:val="both"/>
        <w:textAlignment w:val="baseline"/>
        <w:rPr>
          <w:rFonts w:ascii="Verdana" w:eastAsia="Times New Roman" w:hAnsi="Verdana"/>
          <w:sz w:val="18"/>
          <w:szCs w:val="18"/>
          <w:lang w:eastAsia="pl-PL"/>
        </w:rPr>
      </w:pPr>
      <w:r w:rsidRPr="006E2AFA">
        <w:rPr>
          <w:rFonts w:ascii="Verdana" w:eastAsia="Times New Roman" w:hAnsi="Verdana"/>
          <w:sz w:val="18"/>
          <w:szCs w:val="18"/>
          <w:lang w:eastAsia="pl-PL"/>
        </w:rPr>
        <w:t>5. Poprawki i uzupełnienia pracy lub jego części Zleceniobiorca zobowiązany jest wykonać w terminie uzgodnionym przez obie strony w ramach wynagrodzenia określonego w niniejszej umowie.</w:t>
      </w:r>
    </w:p>
    <w:p w14:paraId="1D25F1F9" w14:textId="77777777" w:rsidR="006E2AFA" w:rsidRDefault="006E2AFA" w:rsidP="0061362D">
      <w:pPr>
        <w:spacing w:after="0" w:line="240" w:lineRule="auto"/>
        <w:jc w:val="center"/>
        <w:rPr>
          <w:rFonts w:ascii="Verdana" w:hAnsi="Verdana"/>
          <w:b/>
          <w:bCs/>
          <w:sz w:val="18"/>
          <w:szCs w:val="18"/>
        </w:rPr>
      </w:pPr>
    </w:p>
    <w:p w14:paraId="44C04F7B" w14:textId="082F6442" w:rsidR="0061362D" w:rsidRPr="006E2AFA" w:rsidRDefault="0061362D" w:rsidP="0061362D">
      <w:pPr>
        <w:spacing w:after="0" w:line="240" w:lineRule="auto"/>
        <w:jc w:val="center"/>
        <w:rPr>
          <w:rFonts w:ascii="Verdana" w:hAnsi="Verdana"/>
          <w:b/>
          <w:bCs/>
          <w:sz w:val="18"/>
          <w:szCs w:val="18"/>
        </w:rPr>
      </w:pPr>
      <w:r w:rsidRPr="006E2AFA">
        <w:rPr>
          <w:rFonts w:ascii="Verdana" w:hAnsi="Verdana"/>
          <w:b/>
          <w:bCs/>
          <w:sz w:val="18"/>
          <w:szCs w:val="18"/>
        </w:rPr>
        <w:t>§ 5</w:t>
      </w:r>
    </w:p>
    <w:p w14:paraId="20B5E858" w14:textId="77777777" w:rsidR="0061362D" w:rsidRPr="006E2AFA" w:rsidRDefault="0061362D" w:rsidP="001D6513">
      <w:pPr>
        <w:numPr>
          <w:ilvl w:val="0"/>
          <w:numId w:val="11"/>
        </w:numPr>
        <w:tabs>
          <w:tab w:val="num" w:pos="357"/>
        </w:tabs>
        <w:suppressAutoHyphens/>
        <w:spacing w:after="0" w:line="240" w:lineRule="auto"/>
        <w:ind w:left="284"/>
        <w:jc w:val="both"/>
        <w:rPr>
          <w:rFonts w:ascii="Verdana" w:hAnsi="Verdana"/>
          <w:sz w:val="18"/>
          <w:szCs w:val="18"/>
        </w:rPr>
      </w:pPr>
      <w:r w:rsidRPr="006E2AFA">
        <w:rPr>
          <w:rFonts w:ascii="Verdana" w:hAnsi="Verdana"/>
          <w:sz w:val="18"/>
          <w:szCs w:val="18"/>
        </w:rPr>
        <w:t>Dokumentem rozliczeniowym będzie faktura VAT.</w:t>
      </w:r>
    </w:p>
    <w:p w14:paraId="5FF91313" w14:textId="6F3720A7" w:rsidR="0061362D" w:rsidRPr="006E2AFA" w:rsidRDefault="00975A14" w:rsidP="001D6513">
      <w:pPr>
        <w:numPr>
          <w:ilvl w:val="0"/>
          <w:numId w:val="11"/>
        </w:numPr>
        <w:tabs>
          <w:tab w:val="num" w:pos="357"/>
        </w:tabs>
        <w:suppressAutoHyphens/>
        <w:spacing w:after="0" w:line="240" w:lineRule="auto"/>
        <w:ind w:left="284"/>
        <w:jc w:val="both"/>
        <w:rPr>
          <w:rFonts w:ascii="Verdana" w:hAnsi="Verdana"/>
          <w:sz w:val="18"/>
          <w:szCs w:val="18"/>
        </w:rPr>
      </w:pPr>
      <w:r w:rsidRPr="00975A14">
        <w:rPr>
          <w:rFonts w:ascii="Verdana" w:hAnsi="Verdana"/>
          <w:bCs/>
          <w:sz w:val="18"/>
          <w:szCs w:val="18"/>
        </w:rPr>
        <w:t>Zapłata nastąpi przelewem w terminie do 21 dni od daty otrzymania przez Zleceniodawcę prawidłowo wystawionej przez Zleceniobiorcę faktury za wykonanie usługi, po potwierdzeniu przez Zleceniodawcę wykonania przedmiotu prac protokołem odbioru</w:t>
      </w:r>
      <w:r>
        <w:rPr>
          <w:rFonts w:ascii="Verdana" w:hAnsi="Verdana"/>
          <w:b/>
          <w:sz w:val="18"/>
          <w:szCs w:val="18"/>
        </w:rPr>
        <w:t xml:space="preserve">, </w:t>
      </w:r>
      <w:r w:rsidR="00555CBD" w:rsidRPr="006E2AFA">
        <w:rPr>
          <w:rFonts w:ascii="Verdana" w:hAnsi="Verdana"/>
          <w:sz w:val="18"/>
          <w:szCs w:val="18"/>
        </w:rPr>
        <w:t xml:space="preserve">na rachunek Wykonawcy zawarty na dzień zlecenia przelewu w wykazie podmiotów, o których mowa w art. 96b ust. 1) Ustawy o podatku od towarów i usług </w:t>
      </w:r>
      <w:r w:rsidR="0061362D" w:rsidRPr="006E2AFA">
        <w:rPr>
          <w:rFonts w:ascii="Verdana" w:hAnsi="Verdana"/>
          <w:sz w:val="18"/>
          <w:szCs w:val="18"/>
        </w:rPr>
        <w:t xml:space="preserve">W przypadku braku, na dzień zapłaty, numeru rachunku w powyższym wykazie nie mają zastosowania zapisy dotyczące naliczania odsetek ustawowych za nieterminową zapłatę, o których mowa w ust. </w:t>
      </w:r>
      <w:r w:rsidR="00DD45A3" w:rsidRPr="006E2AFA">
        <w:rPr>
          <w:rFonts w:ascii="Verdana" w:hAnsi="Verdana"/>
          <w:sz w:val="18"/>
          <w:szCs w:val="18"/>
        </w:rPr>
        <w:t>4</w:t>
      </w:r>
      <w:r w:rsidR="0061362D" w:rsidRPr="006E2AFA">
        <w:rPr>
          <w:rFonts w:ascii="Verdana" w:hAnsi="Verdana"/>
          <w:sz w:val="18"/>
          <w:szCs w:val="18"/>
        </w:rPr>
        <w:t>.</w:t>
      </w:r>
    </w:p>
    <w:p w14:paraId="715DA162" w14:textId="77777777" w:rsidR="0061362D" w:rsidRPr="006E2AFA" w:rsidRDefault="0061362D" w:rsidP="001D6513">
      <w:pPr>
        <w:numPr>
          <w:ilvl w:val="0"/>
          <w:numId w:val="11"/>
        </w:numPr>
        <w:tabs>
          <w:tab w:val="num" w:pos="357"/>
        </w:tabs>
        <w:suppressAutoHyphens/>
        <w:spacing w:after="0" w:line="240" w:lineRule="auto"/>
        <w:ind w:left="284"/>
        <w:jc w:val="both"/>
        <w:rPr>
          <w:rFonts w:ascii="Verdana" w:hAnsi="Verdana"/>
          <w:sz w:val="18"/>
          <w:szCs w:val="18"/>
        </w:rPr>
      </w:pPr>
      <w:r w:rsidRPr="006E2AFA">
        <w:rPr>
          <w:rFonts w:ascii="Verdana" w:hAnsi="Verdana"/>
          <w:sz w:val="18"/>
          <w:szCs w:val="18"/>
        </w:rPr>
        <w:lastRenderedPageBreak/>
        <w:t xml:space="preserve">Strony postanawiają, że zapłata następuje w dniu obciążenia rachunku bankowego Zleceniodawcy. </w:t>
      </w:r>
    </w:p>
    <w:p w14:paraId="30051281" w14:textId="77777777" w:rsidR="0061362D" w:rsidRPr="006E2AFA" w:rsidRDefault="0061362D" w:rsidP="001D6513">
      <w:pPr>
        <w:numPr>
          <w:ilvl w:val="0"/>
          <w:numId w:val="11"/>
        </w:numPr>
        <w:tabs>
          <w:tab w:val="num" w:pos="357"/>
        </w:tabs>
        <w:suppressAutoHyphens/>
        <w:spacing w:after="0" w:line="240" w:lineRule="auto"/>
        <w:ind w:left="284"/>
        <w:jc w:val="both"/>
        <w:rPr>
          <w:rFonts w:ascii="Verdana" w:hAnsi="Verdana"/>
          <w:sz w:val="18"/>
          <w:szCs w:val="18"/>
        </w:rPr>
      </w:pPr>
      <w:r w:rsidRPr="006E2AFA">
        <w:rPr>
          <w:rFonts w:ascii="Verdana" w:hAnsi="Verdana"/>
          <w:sz w:val="18"/>
          <w:szCs w:val="18"/>
        </w:rPr>
        <w:t>W przypadku nieterminowej płatności należności Zleceniobiorca ma prawo naliczyć Zleceniodawcy odsetki ustawowe za każdy dzień zwłoki.</w:t>
      </w:r>
    </w:p>
    <w:p w14:paraId="4DA3B9E7" w14:textId="77777777" w:rsidR="0061362D" w:rsidRPr="006E2AFA" w:rsidRDefault="0061362D" w:rsidP="001D6513">
      <w:pPr>
        <w:numPr>
          <w:ilvl w:val="0"/>
          <w:numId w:val="11"/>
        </w:numPr>
        <w:tabs>
          <w:tab w:val="num" w:pos="357"/>
        </w:tabs>
        <w:suppressAutoHyphens/>
        <w:spacing w:after="0" w:line="240" w:lineRule="auto"/>
        <w:ind w:left="284"/>
        <w:jc w:val="both"/>
        <w:rPr>
          <w:rFonts w:ascii="Verdana" w:hAnsi="Verdana"/>
          <w:sz w:val="18"/>
          <w:szCs w:val="18"/>
        </w:rPr>
      </w:pPr>
      <w:r w:rsidRPr="006E2AFA">
        <w:rPr>
          <w:rFonts w:ascii="Verdana" w:hAnsi="Verdana"/>
          <w:sz w:val="18"/>
          <w:szCs w:val="18"/>
        </w:rPr>
        <w:t xml:space="preserve">Zleceniobiorca nie może dokonywać cesji wierzytelności wynikających z niniejszej Umowy. </w:t>
      </w:r>
    </w:p>
    <w:p w14:paraId="1D1FA0FF" w14:textId="77777777" w:rsidR="0061362D" w:rsidRPr="006E2AFA" w:rsidRDefault="0061362D" w:rsidP="0061362D">
      <w:pPr>
        <w:spacing w:after="0" w:line="240" w:lineRule="auto"/>
        <w:jc w:val="center"/>
        <w:rPr>
          <w:rFonts w:ascii="Verdana" w:hAnsi="Verdana"/>
          <w:sz w:val="18"/>
          <w:szCs w:val="18"/>
        </w:rPr>
      </w:pPr>
    </w:p>
    <w:p w14:paraId="61701473" w14:textId="77777777" w:rsidR="0061362D" w:rsidRPr="006E2AFA" w:rsidRDefault="0061362D" w:rsidP="0061362D">
      <w:pPr>
        <w:spacing w:after="0" w:line="240" w:lineRule="auto"/>
        <w:jc w:val="center"/>
        <w:rPr>
          <w:rFonts w:ascii="Verdana" w:hAnsi="Verdana"/>
          <w:sz w:val="18"/>
          <w:szCs w:val="18"/>
        </w:rPr>
      </w:pPr>
      <w:r w:rsidRPr="006E2AFA">
        <w:rPr>
          <w:rFonts w:ascii="Verdana" w:hAnsi="Verdana"/>
          <w:sz w:val="18"/>
          <w:szCs w:val="18"/>
        </w:rPr>
        <w:t>§ 6</w:t>
      </w:r>
    </w:p>
    <w:p w14:paraId="23CD7A5D" w14:textId="77777777" w:rsidR="0061362D" w:rsidRPr="006E2AFA" w:rsidRDefault="0061362D" w:rsidP="001D6513">
      <w:pPr>
        <w:numPr>
          <w:ilvl w:val="0"/>
          <w:numId w:val="12"/>
        </w:numPr>
        <w:spacing w:after="0" w:line="240" w:lineRule="auto"/>
        <w:ind w:left="284"/>
        <w:jc w:val="both"/>
        <w:rPr>
          <w:rFonts w:ascii="Verdana" w:hAnsi="Verdana"/>
          <w:sz w:val="18"/>
          <w:szCs w:val="18"/>
        </w:rPr>
      </w:pPr>
      <w:r w:rsidRPr="006E2AFA">
        <w:rPr>
          <w:rFonts w:ascii="Verdana" w:hAnsi="Verdana"/>
          <w:sz w:val="18"/>
          <w:szCs w:val="18"/>
        </w:rPr>
        <w:t xml:space="preserve"> Strony ustanawiają odpowiedzialność za niewykonanie lub nienależyte wykonanie umowy w formie kar umownych .</w:t>
      </w:r>
    </w:p>
    <w:p w14:paraId="1CDBFB8F" w14:textId="77777777" w:rsidR="0061362D" w:rsidRPr="006E2AFA" w:rsidRDefault="0061362D" w:rsidP="001D6513">
      <w:pPr>
        <w:numPr>
          <w:ilvl w:val="0"/>
          <w:numId w:val="12"/>
        </w:numPr>
        <w:spacing w:after="0" w:line="240" w:lineRule="auto"/>
        <w:ind w:left="284"/>
        <w:jc w:val="both"/>
        <w:rPr>
          <w:rFonts w:ascii="Verdana" w:hAnsi="Verdana"/>
          <w:sz w:val="18"/>
          <w:szCs w:val="18"/>
        </w:rPr>
      </w:pPr>
      <w:r w:rsidRPr="006E2AFA">
        <w:rPr>
          <w:rFonts w:ascii="Verdana" w:hAnsi="Verdana"/>
          <w:sz w:val="18"/>
          <w:szCs w:val="18"/>
        </w:rPr>
        <w:t xml:space="preserve"> Zleceniobiorca zapłaci Zleceniodawcy kary umowne: </w:t>
      </w:r>
    </w:p>
    <w:p w14:paraId="5DB2544B" w14:textId="1413F9EF" w:rsidR="0061362D" w:rsidRPr="006E2AFA" w:rsidRDefault="0061362D" w:rsidP="001D6513">
      <w:pPr>
        <w:numPr>
          <w:ilvl w:val="0"/>
          <w:numId w:val="7"/>
        </w:numPr>
        <w:spacing w:after="0" w:line="240" w:lineRule="auto"/>
        <w:ind w:left="426"/>
        <w:jc w:val="both"/>
        <w:rPr>
          <w:rFonts w:ascii="Verdana" w:hAnsi="Verdana"/>
          <w:sz w:val="18"/>
          <w:szCs w:val="18"/>
        </w:rPr>
      </w:pPr>
      <w:r w:rsidRPr="006E2AFA">
        <w:rPr>
          <w:rFonts w:ascii="Verdana" w:hAnsi="Verdana"/>
          <w:sz w:val="18"/>
          <w:szCs w:val="18"/>
        </w:rPr>
        <w:t xml:space="preserve">Za zwłokę w wykonaniu przedmiotu umowy, w wysokości 2% wartości brutto </w:t>
      </w:r>
      <w:r w:rsidR="00CD32D8" w:rsidRPr="006E2AFA">
        <w:rPr>
          <w:rFonts w:ascii="Verdana" w:hAnsi="Verdana"/>
          <w:sz w:val="18"/>
          <w:szCs w:val="18"/>
        </w:rPr>
        <w:t xml:space="preserve">wynagrodzenia </w:t>
      </w:r>
      <w:r w:rsidRPr="006E2AFA">
        <w:rPr>
          <w:rFonts w:ascii="Verdana" w:hAnsi="Verdana"/>
          <w:sz w:val="18"/>
          <w:szCs w:val="18"/>
        </w:rPr>
        <w:t>określon</w:t>
      </w:r>
      <w:r w:rsidR="00CD32D8" w:rsidRPr="006E2AFA">
        <w:rPr>
          <w:rFonts w:ascii="Verdana" w:hAnsi="Verdana"/>
          <w:sz w:val="18"/>
          <w:szCs w:val="18"/>
        </w:rPr>
        <w:t>ego</w:t>
      </w:r>
      <w:r w:rsidRPr="006E2AFA">
        <w:rPr>
          <w:rFonts w:ascii="Verdana" w:hAnsi="Verdana"/>
          <w:sz w:val="18"/>
          <w:szCs w:val="18"/>
        </w:rPr>
        <w:t xml:space="preserve"> w § 3, za każdy </w:t>
      </w:r>
      <w:r w:rsidR="00B86731" w:rsidRPr="006E2AFA">
        <w:rPr>
          <w:rFonts w:ascii="Verdana" w:hAnsi="Verdana"/>
          <w:sz w:val="18"/>
          <w:szCs w:val="18"/>
        </w:rPr>
        <w:t xml:space="preserve">rozpoczęty </w:t>
      </w:r>
      <w:r w:rsidRPr="006E2AFA">
        <w:rPr>
          <w:rFonts w:ascii="Verdana" w:hAnsi="Verdana"/>
          <w:sz w:val="18"/>
          <w:szCs w:val="18"/>
        </w:rPr>
        <w:t>dzień zwłoki w stosunku do terminu realizacji określonego w § 2</w:t>
      </w:r>
      <w:r w:rsidR="00AD6B1A" w:rsidRPr="00AD6B1A">
        <w:rPr>
          <w:rFonts w:ascii="Verdana" w:hAnsi="Verdana"/>
          <w:sz w:val="18"/>
          <w:szCs w:val="18"/>
        </w:rPr>
        <w:t xml:space="preserve"> </w:t>
      </w:r>
      <w:r w:rsidR="00AD6B1A" w:rsidRPr="006E2AFA">
        <w:rPr>
          <w:rFonts w:ascii="Verdana" w:hAnsi="Verdana"/>
          <w:sz w:val="18"/>
          <w:szCs w:val="18"/>
        </w:rPr>
        <w:t>ust. 1a)</w:t>
      </w:r>
      <w:r w:rsidR="00AD6B1A">
        <w:rPr>
          <w:rFonts w:ascii="Verdana" w:hAnsi="Verdana"/>
          <w:sz w:val="18"/>
          <w:szCs w:val="18"/>
        </w:rPr>
        <w:t>;</w:t>
      </w:r>
      <w:r w:rsidRPr="006E2AFA">
        <w:rPr>
          <w:rFonts w:ascii="Verdana" w:hAnsi="Verdana"/>
          <w:sz w:val="18"/>
          <w:szCs w:val="18"/>
        </w:rPr>
        <w:t xml:space="preserve"> </w:t>
      </w:r>
    </w:p>
    <w:p w14:paraId="4151A91E" w14:textId="37EAFC56" w:rsidR="00975A14" w:rsidRPr="00AD6B1A" w:rsidRDefault="0061362D" w:rsidP="00AD6B1A">
      <w:pPr>
        <w:numPr>
          <w:ilvl w:val="0"/>
          <w:numId w:val="7"/>
        </w:numPr>
        <w:spacing w:after="0" w:line="240" w:lineRule="auto"/>
        <w:ind w:left="426"/>
        <w:jc w:val="both"/>
        <w:rPr>
          <w:rFonts w:ascii="Verdana" w:hAnsi="Verdana"/>
          <w:sz w:val="18"/>
          <w:szCs w:val="18"/>
        </w:rPr>
      </w:pPr>
      <w:r w:rsidRPr="006E2AFA">
        <w:rPr>
          <w:rFonts w:ascii="Verdana" w:hAnsi="Verdana"/>
          <w:sz w:val="18"/>
          <w:szCs w:val="18"/>
        </w:rPr>
        <w:t xml:space="preserve">z tytułu odstąpienia od umowy w całości przez którąkolwiek ze stron z </w:t>
      </w:r>
      <w:r w:rsidR="003C2F2D" w:rsidRPr="006E2AFA">
        <w:rPr>
          <w:rFonts w:ascii="Verdana" w:hAnsi="Verdana"/>
          <w:sz w:val="18"/>
          <w:szCs w:val="18"/>
        </w:rPr>
        <w:t>przyczyn leżących po stronie</w:t>
      </w:r>
      <w:r w:rsidRPr="006E2AFA">
        <w:rPr>
          <w:rFonts w:ascii="Verdana" w:hAnsi="Verdana"/>
          <w:sz w:val="18"/>
          <w:szCs w:val="18"/>
        </w:rPr>
        <w:t xml:space="preserve"> Zleceniobiorcy, w wysokości 10% całkowitego wynagrodzenia brutto określonego w  </w:t>
      </w:r>
      <w:bookmarkStart w:id="1" w:name="_Hlk129611610"/>
      <w:r w:rsidRPr="006E2AFA">
        <w:rPr>
          <w:rFonts w:ascii="Verdana" w:hAnsi="Verdana"/>
          <w:sz w:val="18"/>
          <w:szCs w:val="18"/>
        </w:rPr>
        <w:t>§ 3</w:t>
      </w:r>
      <w:bookmarkEnd w:id="1"/>
      <w:r w:rsidR="00AD6B1A">
        <w:rPr>
          <w:rFonts w:ascii="Verdana" w:hAnsi="Verdana"/>
          <w:sz w:val="18"/>
          <w:szCs w:val="18"/>
        </w:rPr>
        <w:t>.</w:t>
      </w:r>
    </w:p>
    <w:p w14:paraId="10FD96BC" w14:textId="6F1BE996" w:rsidR="0061362D" w:rsidRPr="00AD6B1A" w:rsidRDefault="0061362D" w:rsidP="0069019B">
      <w:pPr>
        <w:pStyle w:val="Akapitzlist"/>
        <w:numPr>
          <w:ilvl w:val="0"/>
          <w:numId w:val="12"/>
        </w:numPr>
        <w:spacing w:after="0" w:line="240" w:lineRule="auto"/>
        <w:ind w:left="284" w:hanging="284"/>
        <w:jc w:val="both"/>
        <w:rPr>
          <w:rFonts w:ascii="Verdana" w:hAnsi="Verdana"/>
          <w:sz w:val="18"/>
          <w:szCs w:val="18"/>
        </w:rPr>
      </w:pPr>
      <w:r w:rsidRPr="00AD6B1A">
        <w:rPr>
          <w:rFonts w:ascii="Verdana" w:hAnsi="Verdana"/>
          <w:sz w:val="18"/>
          <w:szCs w:val="18"/>
        </w:rPr>
        <w:t>Zleceniodawca zapłaci Zleceniobiorcy karę umowną</w:t>
      </w:r>
      <w:r w:rsidR="00975A14" w:rsidRPr="00AD6B1A">
        <w:rPr>
          <w:rFonts w:ascii="Verdana" w:hAnsi="Verdana"/>
          <w:sz w:val="18"/>
          <w:szCs w:val="18"/>
        </w:rPr>
        <w:t xml:space="preserve"> </w:t>
      </w:r>
      <w:r w:rsidRPr="00AD6B1A">
        <w:rPr>
          <w:rFonts w:ascii="Verdana" w:hAnsi="Verdana"/>
          <w:sz w:val="18"/>
          <w:szCs w:val="18"/>
        </w:rPr>
        <w:t xml:space="preserve">z tytułu odstąpienia od umowy w całości przez którąkolwiek ze stron z </w:t>
      </w:r>
      <w:r w:rsidR="003C2F2D" w:rsidRPr="00AD6B1A">
        <w:rPr>
          <w:rFonts w:ascii="Verdana" w:hAnsi="Verdana"/>
          <w:sz w:val="18"/>
          <w:szCs w:val="18"/>
        </w:rPr>
        <w:t xml:space="preserve">przyczyn leżących po stronie </w:t>
      </w:r>
      <w:r w:rsidRPr="00AD6B1A">
        <w:rPr>
          <w:rFonts w:ascii="Verdana" w:hAnsi="Verdana"/>
          <w:sz w:val="18"/>
          <w:szCs w:val="18"/>
        </w:rPr>
        <w:t>Zleceniodawcy, w wysokości 10% całkowitego wynagrodzenia brutto określonego w § 3</w:t>
      </w:r>
      <w:r w:rsidR="00AD6B1A">
        <w:rPr>
          <w:rFonts w:ascii="Verdana" w:hAnsi="Verdana"/>
          <w:sz w:val="18"/>
          <w:szCs w:val="18"/>
        </w:rPr>
        <w:t>.</w:t>
      </w:r>
    </w:p>
    <w:p w14:paraId="033B4380" w14:textId="40540FFA" w:rsidR="0061362D" w:rsidRPr="006E2AFA" w:rsidRDefault="0061362D" w:rsidP="001D6513">
      <w:pPr>
        <w:numPr>
          <w:ilvl w:val="0"/>
          <w:numId w:val="12"/>
        </w:numPr>
        <w:spacing w:after="0" w:line="240" w:lineRule="auto"/>
        <w:ind w:left="284"/>
        <w:jc w:val="both"/>
        <w:rPr>
          <w:rFonts w:ascii="Verdana" w:eastAsia="Times New Roman" w:hAnsi="Verdana"/>
          <w:sz w:val="18"/>
          <w:szCs w:val="18"/>
          <w:lang w:eastAsia="pl-PL"/>
        </w:rPr>
      </w:pPr>
      <w:r w:rsidRPr="006E2AFA">
        <w:rPr>
          <w:rFonts w:ascii="Verdana" w:hAnsi="Verdana"/>
          <w:sz w:val="18"/>
          <w:szCs w:val="18"/>
        </w:rPr>
        <w:t xml:space="preserve">Zastrzeżenia co do kar umownych pozostają w mocy w całości lub w części, pomimo oświadczenia </w:t>
      </w:r>
      <w:r w:rsidR="00502283" w:rsidRPr="006E2AFA">
        <w:rPr>
          <w:rFonts w:ascii="Verdana" w:hAnsi="Verdana"/>
          <w:sz w:val="18"/>
          <w:szCs w:val="18"/>
        </w:rPr>
        <w:br/>
      </w:r>
      <w:r w:rsidRPr="006E2AFA">
        <w:rPr>
          <w:rFonts w:ascii="Verdana" w:hAnsi="Verdana"/>
          <w:sz w:val="18"/>
          <w:szCs w:val="18"/>
        </w:rPr>
        <w:t>o odstąpieniu od umowy.</w:t>
      </w:r>
    </w:p>
    <w:p w14:paraId="7A8D0513" w14:textId="59CE8AAE" w:rsidR="0061362D" w:rsidRPr="006E2AFA" w:rsidRDefault="0061362D" w:rsidP="001D6513">
      <w:pPr>
        <w:numPr>
          <w:ilvl w:val="0"/>
          <w:numId w:val="12"/>
        </w:numPr>
        <w:spacing w:after="0" w:line="240" w:lineRule="auto"/>
        <w:ind w:left="284"/>
        <w:jc w:val="both"/>
        <w:rPr>
          <w:rFonts w:ascii="Verdana" w:eastAsia="Times New Roman" w:hAnsi="Verdana"/>
          <w:sz w:val="18"/>
          <w:szCs w:val="18"/>
          <w:lang w:eastAsia="pl-PL"/>
        </w:rPr>
      </w:pPr>
      <w:r w:rsidRPr="006E2AFA">
        <w:rPr>
          <w:rFonts w:ascii="Verdana" w:hAnsi="Verdana"/>
          <w:sz w:val="18"/>
          <w:szCs w:val="18"/>
        </w:rPr>
        <w:t>Zleceniobiorca wyraża zgodę na potrącenie wymagalnych kar umownych z przysługującemu mu wynagrodzenia.</w:t>
      </w:r>
    </w:p>
    <w:p w14:paraId="0F08A2FD" w14:textId="77777777" w:rsidR="0061362D" w:rsidRPr="006E2AFA" w:rsidRDefault="0061362D" w:rsidP="001D6513">
      <w:pPr>
        <w:numPr>
          <w:ilvl w:val="0"/>
          <w:numId w:val="12"/>
        </w:numPr>
        <w:spacing w:after="0" w:line="240" w:lineRule="auto"/>
        <w:ind w:left="284"/>
        <w:jc w:val="both"/>
        <w:rPr>
          <w:rFonts w:ascii="Verdana" w:eastAsia="Times New Roman" w:hAnsi="Verdana"/>
          <w:sz w:val="18"/>
          <w:szCs w:val="18"/>
          <w:lang w:eastAsia="pl-PL"/>
        </w:rPr>
      </w:pPr>
      <w:r w:rsidRPr="006E2AFA">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9618BC4" w14:textId="670B9041" w:rsidR="0061362D" w:rsidRPr="006E2AFA" w:rsidRDefault="0061362D" w:rsidP="001D6513">
      <w:pPr>
        <w:numPr>
          <w:ilvl w:val="0"/>
          <w:numId w:val="12"/>
        </w:numPr>
        <w:spacing w:after="0" w:line="240" w:lineRule="auto"/>
        <w:ind w:left="284"/>
        <w:jc w:val="both"/>
        <w:rPr>
          <w:rFonts w:ascii="Verdana" w:eastAsia="Times New Roman" w:hAnsi="Verdana"/>
          <w:sz w:val="18"/>
          <w:szCs w:val="18"/>
          <w:lang w:eastAsia="pl-PL"/>
        </w:rPr>
      </w:pPr>
      <w:r w:rsidRPr="006E2AFA">
        <w:rPr>
          <w:rFonts w:ascii="Verdana" w:hAnsi="Verdana"/>
          <w:sz w:val="18"/>
          <w:szCs w:val="18"/>
        </w:rPr>
        <w:t xml:space="preserve">Łączna maksymalna wysokość kar umownych, których mogą dochodzić Strony nie może przekroczyć 20% </w:t>
      </w:r>
      <w:r w:rsidR="00B86731" w:rsidRPr="006E2AFA">
        <w:rPr>
          <w:rFonts w:ascii="Verdana" w:hAnsi="Verdana"/>
          <w:sz w:val="18"/>
          <w:szCs w:val="18"/>
        </w:rPr>
        <w:t xml:space="preserve"> całkowitego </w:t>
      </w:r>
      <w:r w:rsidRPr="006E2AFA">
        <w:rPr>
          <w:rFonts w:ascii="Verdana" w:hAnsi="Verdana"/>
          <w:sz w:val="18"/>
          <w:szCs w:val="18"/>
        </w:rPr>
        <w:t xml:space="preserve">wynagrodzenia </w:t>
      </w:r>
      <w:r w:rsidR="00BF56EB" w:rsidRPr="006E2AFA">
        <w:rPr>
          <w:rFonts w:ascii="Verdana" w:hAnsi="Verdana"/>
          <w:sz w:val="18"/>
          <w:szCs w:val="18"/>
        </w:rPr>
        <w:t>brutto</w:t>
      </w:r>
      <w:r w:rsidR="00B86731" w:rsidRPr="006E2AFA">
        <w:rPr>
          <w:rFonts w:ascii="Verdana" w:hAnsi="Verdana"/>
          <w:sz w:val="18"/>
          <w:szCs w:val="18"/>
        </w:rPr>
        <w:t>,</w:t>
      </w:r>
      <w:r w:rsidRPr="006E2AFA">
        <w:rPr>
          <w:rFonts w:ascii="Verdana" w:hAnsi="Verdana"/>
          <w:sz w:val="18"/>
          <w:szCs w:val="18"/>
        </w:rPr>
        <w:t xml:space="preserve"> o którym mowa w § 3 ust. 1 umowy</w:t>
      </w:r>
    </w:p>
    <w:p w14:paraId="29440DFF" w14:textId="5FC7F5D1" w:rsidR="001A25B9" w:rsidRPr="006E2AFA" w:rsidRDefault="001A25B9" w:rsidP="0061362D">
      <w:pPr>
        <w:spacing w:after="0" w:line="240" w:lineRule="auto"/>
        <w:jc w:val="center"/>
        <w:rPr>
          <w:rFonts w:ascii="Verdana" w:hAnsi="Verdana"/>
          <w:b/>
          <w:bCs/>
          <w:sz w:val="18"/>
          <w:szCs w:val="18"/>
        </w:rPr>
      </w:pPr>
    </w:p>
    <w:p w14:paraId="252CE2DE" w14:textId="2770B106" w:rsidR="0061362D" w:rsidRPr="006E2AFA" w:rsidRDefault="0061362D" w:rsidP="0061362D">
      <w:pPr>
        <w:spacing w:after="0" w:line="240" w:lineRule="auto"/>
        <w:jc w:val="center"/>
        <w:rPr>
          <w:rFonts w:ascii="Verdana" w:hAnsi="Verdana"/>
          <w:b/>
          <w:bCs/>
          <w:sz w:val="18"/>
          <w:szCs w:val="18"/>
        </w:rPr>
      </w:pPr>
      <w:r w:rsidRPr="006E2AFA">
        <w:rPr>
          <w:rFonts w:ascii="Verdana" w:hAnsi="Verdana"/>
          <w:b/>
          <w:bCs/>
          <w:sz w:val="18"/>
          <w:szCs w:val="18"/>
        </w:rPr>
        <w:t>§ 7</w:t>
      </w:r>
    </w:p>
    <w:p w14:paraId="46081FB0" w14:textId="77777777" w:rsidR="0061362D" w:rsidRPr="006E2AFA" w:rsidRDefault="0061362D" w:rsidP="001D6513">
      <w:pPr>
        <w:numPr>
          <w:ilvl w:val="0"/>
          <w:numId w:val="14"/>
        </w:numPr>
        <w:spacing w:after="0" w:line="240" w:lineRule="auto"/>
        <w:ind w:left="284"/>
        <w:jc w:val="both"/>
        <w:rPr>
          <w:rFonts w:ascii="Verdana" w:hAnsi="Verdana"/>
          <w:sz w:val="18"/>
          <w:szCs w:val="18"/>
        </w:rPr>
      </w:pPr>
      <w:r w:rsidRPr="006E2AFA">
        <w:rPr>
          <w:rFonts w:ascii="Verdana" w:hAnsi="Verdana"/>
          <w:sz w:val="18"/>
          <w:szCs w:val="18"/>
        </w:rPr>
        <w:t>W ramach wynagrodzenia określonego w § 3 Zleceniobiorca przenosi na Zleceniodawcę całość majątkowych praw autorskich do wszelkich utworów powstałych na potrzeby, w związku lub przy okazji realizacji przedmiotu niniejszej umowy oraz prawa zależne, w tym prawo do wykonywania i zezwalania na wykonywanie praw zależnych</w:t>
      </w:r>
      <w:r w:rsidRPr="006E2AFA">
        <w:rPr>
          <w:rFonts w:ascii="Verdana" w:hAnsi="Verdana"/>
          <w:sz w:val="18"/>
          <w:szCs w:val="18"/>
        </w:rPr>
        <w:tab/>
      </w:r>
      <w:r w:rsidRPr="006E2AFA">
        <w:rPr>
          <w:rFonts w:ascii="Verdana" w:hAnsi="Verdana"/>
          <w:sz w:val="18"/>
          <w:szCs w:val="18"/>
        </w:rPr>
        <w:tab/>
        <w:t xml:space="preserve">. </w:t>
      </w:r>
    </w:p>
    <w:p w14:paraId="40B46FE4" w14:textId="77777777" w:rsidR="0061362D" w:rsidRPr="006E2AFA" w:rsidRDefault="0061362D" w:rsidP="001D6513">
      <w:pPr>
        <w:numPr>
          <w:ilvl w:val="0"/>
          <w:numId w:val="14"/>
        </w:numPr>
        <w:spacing w:after="0" w:line="240" w:lineRule="auto"/>
        <w:ind w:left="284"/>
        <w:jc w:val="both"/>
        <w:rPr>
          <w:rFonts w:ascii="Verdana" w:hAnsi="Verdana"/>
          <w:sz w:val="18"/>
          <w:szCs w:val="18"/>
        </w:rPr>
      </w:pPr>
      <w:r w:rsidRPr="006E2AFA">
        <w:rPr>
          <w:rFonts w:ascii="Verdana" w:hAnsi="Verdana"/>
          <w:sz w:val="18"/>
          <w:szCs w:val="18"/>
        </w:rPr>
        <w:t>Zleceniobiorca oświadcza, że dzieło będzie wolne od wad prawnych, w tym nie będzie naruszać dóbr osobistych i praw autorskich osób trzecich.</w:t>
      </w:r>
    </w:p>
    <w:p w14:paraId="65354635" w14:textId="26EC5297" w:rsidR="0061362D" w:rsidRPr="006E2AFA" w:rsidRDefault="0061362D" w:rsidP="001D6513">
      <w:pPr>
        <w:numPr>
          <w:ilvl w:val="0"/>
          <w:numId w:val="14"/>
        </w:numPr>
        <w:spacing w:after="0" w:line="240" w:lineRule="auto"/>
        <w:ind w:left="284"/>
        <w:jc w:val="both"/>
        <w:rPr>
          <w:rFonts w:ascii="Verdana" w:hAnsi="Verdana"/>
          <w:sz w:val="18"/>
          <w:szCs w:val="18"/>
        </w:rPr>
      </w:pPr>
      <w:r w:rsidRPr="006E2AFA">
        <w:rPr>
          <w:rFonts w:ascii="Verdana" w:hAnsi="Verdana"/>
          <w:sz w:val="18"/>
          <w:szCs w:val="18"/>
        </w:rPr>
        <w:t xml:space="preserve">Przeniesienie praw, o których mowa w ust. 1, obejmuje wszystkie pola eksploatacji, o których mowa </w:t>
      </w:r>
      <w:r w:rsidR="004D7F31" w:rsidRPr="006E2AFA">
        <w:rPr>
          <w:rFonts w:ascii="Verdana" w:hAnsi="Verdana"/>
          <w:sz w:val="18"/>
          <w:szCs w:val="18"/>
        </w:rPr>
        <w:br/>
      </w:r>
      <w:r w:rsidRPr="006E2AFA">
        <w:rPr>
          <w:rFonts w:ascii="Verdana" w:hAnsi="Verdana"/>
          <w:sz w:val="18"/>
          <w:szCs w:val="18"/>
        </w:rPr>
        <w:t>w art. 50  ustawy o Prawie autorskim i prawach pokrewnych, a w szczególności</w:t>
      </w:r>
    </w:p>
    <w:p w14:paraId="47D34AED" w14:textId="77777777" w:rsidR="0061362D" w:rsidRPr="006E2AFA" w:rsidRDefault="0061362D" w:rsidP="00387112">
      <w:pPr>
        <w:spacing w:after="0" w:line="240" w:lineRule="auto"/>
        <w:ind w:left="284"/>
        <w:jc w:val="both"/>
        <w:rPr>
          <w:rFonts w:ascii="Verdana" w:hAnsi="Verdana"/>
          <w:sz w:val="18"/>
          <w:szCs w:val="18"/>
        </w:rPr>
      </w:pPr>
      <w:r w:rsidRPr="006E2AFA">
        <w:rPr>
          <w:rFonts w:ascii="Verdana" w:hAnsi="Verdana"/>
          <w:sz w:val="18"/>
          <w:szCs w:val="18"/>
        </w:rPr>
        <w:t>1) 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0FEE409D" w14:textId="77777777" w:rsidR="0061362D" w:rsidRPr="006E2AFA" w:rsidRDefault="0061362D" w:rsidP="00387112">
      <w:pPr>
        <w:spacing w:after="0" w:line="240" w:lineRule="auto"/>
        <w:ind w:left="284"/>
        <w:jc w:val="both"/>
        <w:rPr>
          <w:rFonts w:ascii="Verdana" w:hAnsi="Verdana"/>
          <w:sz w:val="18"/>
          <w:szCs w:val="18"/>
        </w:rPr>
      </w:pPr>
      <w:r w:rsidRPr="006E2AFA">
        <w:rPr>
          <w:rFonts w:ascii="Verdana" w:hAnsi="Verdana"/>
          <w:sz w:val="18"/>
          <w:szCs w:val="18"/>
        </w:rPr>
        <w:t>2) wprowadzanie do obrotu, użyczanie lub najem oryginału albo egzemplarzy,</w:t>
      </w:r>
      <w:r w:rsidRPr="006E2AFA">
        <w:rPr>
          <w:rFonts w:ascii="Verdana" w:hAnsi="Verdana"/>
          <w:sz w:val="18"/>
          <w:szCs w:val="18"/>
        </w:rPr>
        <w:tab/>
      </w:r>
    </w:p>
    <w:p w14:paraId="42318AB2" w14:textId="46C8F859" w:rsidR="0061362D" w:rsidRPr="006E2AFA" w:rsidRDefault="0061362D" w:rsidP="00387112">
      <w:pPr>
        <w:spacing w:after="0" w:line="240" w:lineRule="auto"/>
        <w:ind w:left="284"/>
        <w:jc w:val="both"/>
        <w:rPr>
          <w:rFonts w:ascii="Verdana" w:hAnsi="Verdana"/>
          <w:sz w:val="18"/>
          <w:szCs w:val="18"/>
        </w:rPr>
      </w:pPr>
      <w:r w:rsidRPr="006E2AFA">
        <w:rPr>
          <w:rFonts w:ascii="Verdana" w:hAnsi="Verdana"/>
          <w:sz w:val="18"/>
          <w:szCs w:val="18"/>
        </w:rPr>
        <w:t xml:space="preserve">3) tworzenie nowych wersji, opracowań, i adaptacji (tłumaczenia, przystosowanie, zmianę układu lub jakiekolwiek inne zmiany) oraz rozporządzanie nimi i korzystanie z nich na wszystkich wskazanych </w:t>
      </w:r>
      <w:r w:rsidR="004D7F31" w:rsidRPr="006E2AFA">
        <w:rPr>
          <w:rFonts w:ascii="Verdana" w:hAnsi="Verdana"/>
          <w:sz w:val="18"/>
          <w:szCs w:val="18"/>
        </w:rPr>
        <w:br/>
      </w:r>
      <w:r w:rsidRPr="006E2AFA">
        <w:rPr>
          <w:rFonts w:ascii="Verdana" w:hAnsi="Verdana"/>
          <w:sz w:val="18"/>
          <w:szCs w:val="18"/>
        </w:rPr>
        <w:t>w niniejszym ustępie polach eksploatacji,</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01A2A955" w14:textId="4842D3ED" w:rsidR="0061362D" w:rsidRPr="006E2AFA" w:rsidRDefault="0061362D" w:rsidP="00387112">
      <w:pPr>
        <w:spacing w:after="0" w:line="240" w:lineRule="auto"/>
        <w:ind w:left="284"/>
        <w:jc w:val="both"/>
        <w:rPr>
          <w:rFonts w:ascii="Verdana" w:hAnsi="Verdana"/>
          <w:sz w:val="18"/>
          <w:szCs w:val="18"/>
        </w:rPr>
      </w:pPr>
      <w:r w:rsidRPr="006E2AFA">
        <w:rPr>
          <w:rFonts w:ascii="Verdana" w:hAnsi="Verdana"/>
          <w:sz w:val="18"/>
          <w:szCs w:val="18"/>
        </w:rPr>
        <w:t xml:space="preserve">4) publiczne rozpowszechnianie, w szczególności wyświetlanie, publiczne odtwarzanie, nadawanie </w:t>
      </w:r>
      <w:r w:rsidR="004D7F31" w:rsidRPr="006E2AFA">
        <w:rPr>
          <w:rFonts w:ascii="Verdana" w:hAnsi="Verdana"/>
          <w:sz w:val="18"/>
          <w:szCs w:val="18"/>
        </w:rPr>
        <w:br/>
      </w:r>
      <w:r w:rsidRPr="006E2AFA">
        <w:rPr>
          <w:rFonts w:ascii="Verdana" w:hAnsi="Verdana"/>
          <w:sz w:val="18"/>
          <w:szCs w:val="18"/>
        </w:rPr>
        <w:t>i reemitowanie w dowolnym systemie lub standardzie, a także publiczne udostępnianie utworów w taki sposób, aby każdy mógł mieć do nich dostęp w  miejscu i czasie przez siebie wybranym w szczególności elektroniczne udostępnianie na żądanie niezależnie od formatu, systemu lub standardu,</w:t>
      </w:r>
    </w:p>
    <w:p w14:paraId="5846CD1D" w14:textId="77777777" w:rsidR="0061362D" w:rsidRPr="006E2AFA" w:rsidRDefault="0061362D" w:rsidP="00387112">
      <w:pPr>
        <w:spacing w:after="0" w:line="240" w:lineRule="auto"/>
        <w:ind w:left="284"/>
        <w:jc w:val="both"/>
        <w:rPr>
          <w:rFonts w:ascii="Verdana" w:hAnsi="Verdana"/>
          <w:sz w:val="18"/>
          <w:szCs w:val="18"/>
        </w:rPr>
      </w:pPr>
      <w:r w:rsidRPr="006E2AFA">
        <w:rPr>
          <w:rFonts w:ascii="Verdana" w:hAnsi="Verdana"/>
          <w:sz w:val="18"/>
          <w:szCs w:val="18"/>
        </w:rPr>
        <w:t>5) rozpowszechnianie w sieci Internet oraz sieciach zamkniętych,</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2F37A3F5" w14:textId="77777777" w:rsidR="0061362D" w:rsidRPr="006E2AFA" w:rsidRDefault="0061362D" w:rsidP="00387112">
      <w:pPr>
        <w:spacing w:after="0" w:line="240" w:lineRule="auto"/>
        <w:ind w:left="284"/>
        <w:jc w:val="both"/>
        <w:rPr>
          <w:rFonts w:ascii="Verdana" w:hAnsi="Verdana"/>
          <w:sz w:val="18"/>
          <w:szCs w:val="18"/>
        </w:rPr>
      </w:pPr>
      <w:r w:rsidRPr="006E2AFA">
        <w:rPr>
          <w:rFonts w:ascii="Verdana" w:hAnsi="Verdana"/>
          <w:sz w:val="18"/>
          <w:szCs w:val="18"/>
        </w:rPr>
        <w:t>6) nadawanie za pomocą fonii lub wizji, w sposób bezprzewodowy (drogą naziemną i satelitarną) lub w sposób przewodowy, w dowolnym systemie i standardzie, w tym poprzez sieci kablowe i platformy cyfrowe,</w:t>
      </w:r>
      <w:r w:rsidRPr="006E2AFA">
        <w:rPr>
          <w:rFonts w:ascii="Verdana" w:hAnsi="Verdana"/>
          <w:sz w:val="18"/>
          <w:szCs w:val="18"/>
        </w:rPr>
        <w:tab/>
      </w:r>
    </w:p>
    <w:p w14:paraId="0499CBD1" w14:textId="77777777" w:rsidR="0061362D" w:rsidRPr="006E2AFA" w:rsidRDefault="0061362D" w:rsidP="00387112">
      <w:pPr>
        <w:spacing w:after="0" w:line="240" w:lineRule="auto"/>
        <w:ind w:left="284"/>
        <w:jc w:val="both"/>
        <w:rPr>
          <w:rFonts w:ascii="Verdana" w:hAnsi="Verdana"/>
          <w:sz w:val="18"/>
          <w:szCs w:val="18"/>
        </w:rPr>
      </w:pPr>
      <w:r w:rsidRPr="006E2AFA">
        <w:rPr>
          <w:rFonts w:ascii="Verdana" w:hAnsi="Verdana"/>
          <w:sz w:val="18"/>
          <w:szCs w:val="18"/>
        </w:rPr>
        <w:t>7) prawo do określania nazw utworów, pod którymi będą one wykorzystywane lub rozpowszechniane,  w tym nazw handlowych, włączając w to prawo do zarejestrowania na swoją rzecz znaków towarowych, którymi oznaczone będą utwory lub znaków towarowych wykorzystanych w utworach,</w:t>
      </w:r>
    </w:p>
    <w:p w14:paraId="1B2CD44A" w14:textId="77777777" w:rsidR="0061362D" w:rsidRPr="006E2AFA" w:rsidRDefault="0061362D" w:rsidP="00387112">
      <w:pPr>
        <w:spacing w:after="0" w:line="240" w:lineRule="auto"/>
        <w:ind w:left="284"/>
        <w:jc w:val="both"/>
        <w:rPr>
          <w:rFonts w:ascii="Verdana" w:hAnsi="Verdana"/>
          <w:sz w:val="18"/>
          <w:szCs w:val="18"/>
        </w:rPr>
      </w:pPr>
      <w:r w:rsidRPr="006E2AFA">
        <w:rPr>
          <w:rFonts w:ascii="Verdana" w:hAnsi="Verdana"/>
          <w:sz w:val="18"/>
          <w:szCs w:val="18"/>
        </w:rPr>
        <w:t>8) prawo do wykorzystywania utworów do celów marketingowych lub promocji, w tym reklamy, sponsoringu, promocji sprzedaży, a także oznaczania lub identyfikacji produktów i usług oraz innych przejawów działalności a także przedmiotów jego własności, a także do celów edukacyjnych lub szkoleniowych,</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21D8D9AD" w14:textId="6BE4EC1C" w:rsidR="0061362D" w:rsidRPr="006E2AFA" w:rsidRDefault="0061362D" w:rsidP="00387112">
      <w:pPr>
        <w:spacing w:after="0" w:line="240" w:lineRule="auto"/>
        <w:ind w:left="284"/>
        <w:jc w:val="both"/>
        <w:rPr>
          <w:rFonts w:ascii="Verdana" w:hAnsi="Verdana"/>
          <w:sz w:val="18"/>
          <w:szCs w:val="18"/>
        </w:rPr>
      </w:pPr>
      <w:r w:rsidRPr="006E2AFA">
        <w:rPr>
          <w:rFonts w:ascii="Verdana" w:hAnsi="Verdana"/>
          <w:sz w:val="18"/>
          <w:szCs w:val="18"/>
        </w:rPr>
        <w:t xml:space="preserve">9) prawo do rozporządzania opracowaniami utworów oraz prawo udostępniania ich do korzystania, </w:t>
      </w:r>
      <w:r w:rsidR="004D7F31" w:rsidRPr="006E2AFA">
        <w:rPr>
          <w:rFonts w:ascii="Verdana" w:hAnsi="Verdana"/>
          <w:sz w:val="18"/>
          <w:szCs w:val="18"/>
        </w:rPr>
        <w:br/>
      </w:r>
      <w:r w:rsidRPr="006E2AFA">
        <w:rPr>
          <w:rFonts w:ascii="Verdana" w:hAnsi="Verdana"/>
          <w:sz w:val="18"/>
          <w:szCs w:val="18"/>
        </w:rPr>
        <w:t xml:space="preserve">w tym udzielania licencji na rzecz osób trzecich, na wszystkich wymienionych powyżej polach eksploatacji. </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17237D91" w14:textId="77777777" w:rsidR="0061362D" w:rsidRPr="006E2AFA" w:rsidRDefault="0061362D" w:rsidP="0061362D">
      <w:pPr>
        <w:spacing w:after="0" w:line="240" w:lineRule="auto"/>
        <w:jc w:val="both"/>
        <w:rPr>
          <w:rFonts w:ascii="Verdana" w:hAnsi="Verdana"/>
          <w:sz w:val="18"/>
          <w:szCs w:val="18"/>
        </w:rPr>
      </w:pPr>
      <w:r w:rsidRPr="006E2AFA">
        <w:rPr>
          <w:rFonts w:ascii="Verdana" w:hAnsi="Verdana"/>
          <w:sz w:val="18"/>
          <w:szCs w:val="18"/>
        </w:rPr>
        <w:lastRenderedPageBreak/>
        <w:t xml:space="preserve">4. Przeniesienie praw, o których mowa w ust. 1 i 3, następuje z chwilą ustalenia dzieła lub jego części bez ograniczeń czasowych i terytorialnych. </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4794F499" w14:textId="77777777" w:rsidR="0061362D" w:rsidRPr="006E2AFA" w:rsidRDefault="0061362D" w:rsidP="0061362D">
      <w:pPr>
        <w:spacing w:after="0" w:line="240" w:lineRule="auto"/>
        <w:jc w:val="both"/>
        <w:rPr>
          <w:rFonts w:ascii="Verdana" w:hAnsi="Verdana"/>
          <w:sz w:val="18"/>
          <w:szCs w:val="18"/>
        </w:rPr>
      </w:pPr>
      <w:r w:rsidRPr="006E2AFA">
        <w:rPr>
          <w:rFonts w:ascii="Verdana" w:hAnsi="Verdana"/>
          <w:sz w:val="18"/>
          <w:szCs w:val="18"/>
        </w:rPr>
        <w:t>5. Zleceniobiorca zobowiązuje się do niewykonywania przysługujących mu autorskich praw osobistych do Dzieła oraz udziela Zamawiającemu zezwolenia na ich wykonywanie na czas nieokreślony.</w:t>
      </w:r>
      <w:r w:rsidRPr="006E2AFA">
        <w:rPr>
          <w:rFonts w:ascii="Verdana" w:hAnsi="Verdana"/>
          <w:sz w:val="18"/>
          <w:szCs w:val="18"/>
        </w:rPr>
        <w:tab/>
      </w:r>
    </w:p>
    <w:p w14:paraId="38787204" w14:textId="77777777" w:rsidR="0061362D" w:rsidRPr="006E2AFA" w:rsidRDefault="0061362D" w:rsidP="0061362D">
      <w:pPr>
        <w:spacing w:after="0" w:line="240" w:lineRule="auto"/>
        <w:jc w:val="both"/>
        <w:rPr>
          <w:rFonts w:ascii="Verdana" w:hAnsi="Verdana"/>
          <w:sz w:val="18"/>
          <w:szCs w:val="18"/>
        </w:rPr>
      </w:pPr>
      <w:r w:rsidRPr="006E2AFA">
        <w:rPr>
          <w:rFonts w:ascii="Verdana" w:hAnsi="Verdana"/>
          <w:sz w:val="18"/>
          <w:szCs w:val="18"/>
        </w:rPr>
        <w:t xml:space="preserve">6. Zleceniobiorca zobowiązuje się do zawarcia (zawierania) w przyszłości umowy (umów) przenoszących autorskie prawa majątkowe na innych, a także na nowopowstałych polach eksploatacji, bez prawa do dodatkowego wynagrodzenia.  </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7FBAD486" w14:textId="77777777" w:rsidR="0061362D" w:rsidRPr="006E2AFA" w:rsidRDefault="0061362D" w:rsidP="0061362D">
      <w:pPr>
        <w:spacing w:after="0" w:line="240" w:lineRule="auto"/>
        <w:jc w:val="both"/>
        <w:rPr>
          <w:rFonts w:ascii="Verdana" w:hAnsi="Verdana"/>
          <w:sz w:val="18"/>
          <w:szCs w:val="18"/>
        </w:rPr>
      </w:pPr>
      <w:r w:rsidRPr="006E2AFA">
        <w:rPr>
          <w:rFonts w:ascii="Verdana" w:hAnsi="Verdana"/>
          <w:sz w:val="18"/>
          <w:szCs w:val="18"/>
        </w:rPr>
        <w:t>7. Z chwilą przyjęcia utworu Zleceniodawca  nabywa własność wszystkich egzemplarzy (nośników), na których utwór utrwalono. Zleceniobiorca ma obowiązek przekazania powyższych egzemplarzy (nośników) Zamawiającemu.</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3D78070D" w14:textId="77777777" w:rsidR="0061362D" w:rsidRPr="006E2AFA" w:rsidRDefault="0061362D" w:rsidP="0061362D">
      <w:pPr>
        <w:spacing w:after="0" w:line="240" w:lineRule="auto"/>
        <w:jc w:val="both"/>
        <w:rPr>
          <w:rFonts w:ascii="Verdana" w:hAnsi="Verdana"/>
          <w:sz w:val="18"/>
          <w:szCs w:val="18"/>
        </w:rPr>
      </w:pPr>
      <w:r w:rsidRPr="006E2AFA">
        <w:rPr>
          <w:rFonts w:ascii="Verdana" w:hAnsi="Verdana"/>
          <w:sz w:val="18"/>
          <w:szCs w:val="18"/>
        </w:rPr>
        <w:t>8. Postanowienia dotyczące przeniesienia autorskich praw majątkowych stosuje się odpowiednio do rozwiązań, które mogą być przedmiotem „know-how”.</w:t>
      </w:r>
      <w:r w:rsidRPr="006E2AFA">
        <w:rPr>
          <w:rFonts w:ascii="Verdana" w:hAnsi="Verdana"/>
          <w:sz w:val="18"/>
          <w:szCs w:val="18"/>
        </w:rPr>
        <w:tab/>
      </w:r>
      <w:r w:rsidRPr="006E2AFA">
        <w:rPr>
          <w:rFonts w:ascii="Verdana" w:hAnsi="Verdana"/>
          <w:sz w:val="18"/>
          <w:szCs w:val="18"/>
        </w:rPr>
        <w:tab/>
      </w:r>
    </w:p>
    <w:p w14:paraId="40B346A1" w14:textId="241C4738" w:rsidR="0061362D" w:rsidRPr="006E2AFA" w:rsidRDefault="0061362D" w:rsidP="0061362D">
      <w:pPr>
        <w:spacing w:after="0" w:line="240" w:lineRule="auto"/>
        <w:jc w:val="both"/>
        <w:rPr>
          <w:rFonts w:ascii="Verdana" w:hAnsi="Verdana"/>
          <w:sz w:val="18"/>
          <w:szCs w:val="18"/>
        </w:rPr>
      </w:pPr>
      <w:r w:rsidRPr="006E2AFA">
        <w:rPr>
          <w:rFonts w:ascii="Verdana" w:hAnsi="Verdana"/>
          <w:sz w:val="18"/>
          <w:szCs w:val="18"/>
        </w:rPr>
        <w:t xml:space="preserve">9. Zleceniobiorca jest odpowiedzialny za naruszenie dóbr osobistych lub praw autorskich i innych praw osób trzecich w związku z realizacją przedmiotu niniejszej umowy, a w przypadku skierowania z tego tytułu roszczeń przeciwko Zleceniodawcy  od obowiązku świadczenia z tego tytułu. </w:t>
      </w:r>
      <w:r w:rsidRPr="006E2AFA">
        <w:rPr>
          <w:rFonts w:ascii="Verdana" w:hAnsi="Verdana"/>
          <w:sz w:val="18"/>
          <w:szCs w:val="18"/>
        </w:rPr>
        <w:tab/>
      </w:r>
      <w:r w:rsidRPr="006E2AFA">
        <w:rPr>
          <w:rFonts w:ascii="Verdana" w:hAnsi="Verdana"/>
          <w:sz w:val="18"/>
          <w:szCs w:val="18"/>
        </w:rPr>
        <w:br/>
        <w:t xml:space="preserve">10. Jeżeli dzieło, które powstanie w ramach realizacji niniejszej umowy będzie stanowić program komputerowy, wówczas na Zleceniodawcy  przejdą autorskie prawa majątkowe na wszystkich polach eksploatacji, o których  mowa w art. 74 ust. 4 ustawy o Prawie autorskim i prawach pokrewnych, </w:t>
      </w:r>
      <w:r w:rsidR="004D7F31" w:rsidRPr="006E2AFA">
        <w:rPr>
          <w:rFonts w:ascii="Verdana" w:hAnsi="Verdana"/>
          <w:sz w:val="18"/>
          <w:szCs w:val="18"/>
        </w:rPr>
        <w:br/>
      </w:r>
      <w:r w:rsidRPr="006E2AFA">
        <w:rPr>
          <w:rFonts w:ascii="Verdana" w:hAnsi="Verdana"/>
          <w:sz w:val="18"/>
          <w:szCs w:val="18"/>
        </w:rPr>
        <w:t>a w szczególności:</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38A95E36" w14:textId="146FE7CC" w:rsidR="0061362D" w:rsidRPr="006E2AFA" w:rsidRDefault="0061362D" w:rsidP="0061362D">
      <w:pPr>
        <w:spacing w:after="0" w:line="240" w:lineRule="auto"/>
        <w:ind w:left="426"/>
        <w:jc w:val="both"/>
        <w:rPr>
          <w:rFonts w:ascii="Verdana" w:hAnsi="Verdana"/>
          <w:sz w:val="18"/>
          <w:szCs w:val="18"/>
        </w:rPr>
      </w:pPr>
      <w:r w:rsidRPr="006E2AFA">
        <w:rPr>
          <w:rFonts w:ascii="Verdana" w:hAnsi="Verdana"/>
          <w:sz w:val="18"/>
          <w:szCs w:val="18"/>
        </w:rPr>
        <w:t xml:space="preserve">1) trwałe lub czasowe zwielokrotnianie utworu w całości lub części jakimikolwiek środkami </w:t>
      </w:r>
      <w:r w:rsidR="004D7F31" w:rsidRPr="006E2AFA">
        <w:rPr>
          <w:rFonts w:ascii="Verdana" w:hAnsi="Verdana"/>
          <w:sz w:val="18"/>
          <w:szCs w:val="18"/>
        </w:rPr>
        <w:br/>
      </w:r>
      <w:r w:rsidRPr="006E2AFA">
        <w:rPr>
          <w:rFonts w:ascii="Verdana" w:hAnsi="Verdana"/>
          <w:sz w:val="18"/>
          <w:szCs w:val="18"/>
        </w:rPr>
        <w:t>i w jakiejkolwiek formie</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549021A5" w14:textId="77777777" w:rsidR="0061362D" w:rsidRPr="006E2AFA" w:rsidRDefault="0061362D" w:rsidP="0061362D">
      <w:pPr>
        <w:spacing w:after="0" w:line="240" w:lineRule="auto"/>
        <w:ind w:left="426"/>
        <w:jc w:val="both"/>
        <w:rPr>
          <w:rFonts w:ascii="Verdana" w:hAnsi="Verdana"/>
          <w:sz w:val="18"/>
          <w:szCs w:val="18"/>
        </w:rPr>
      </w:pPr>
      <w:r w:rsidRPr="006E2AFA">
        <w:rPr>
          <w:rFonts w:ascii="Verdana" w:hAnsi="Verdana"/>
          <w:sz w:val="18"/>
          <w:szCs w:val="18"/>
        </w:rPr>
        <w:t>2) tłumaczenie, przystosowanie, zmiana układu lub jakakolwiek inna zmiana utworów, z zachowaniem praw osoby, która tych zmian dokonała,</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3867A397" w14:textId="77777777" w:rsidR="0061362D" w:rsidRPr="006E2AFA" w:rsidRDefault="0061362D" w:rsidP="0061362D">
      <w:pPr>
        <w:spacing w:after="0" w:line="240" w:lineRule="auto"/>
        <w:ind w:left="426"/>
        <w:jc w:val="both"/>
        <w:rPr>
          <w:rFonts w:ascii="Verdana" w:hAnsi="Verdana"/>
          <w:sz w:val="18"/>
          <w:szCs w:val="18"/>
        </w:rPr>
      </w:pPr>
      <w:r w:rsidRPr="006E2AFA">
        <w:rPr>
          <w:rFonts w:ascii="Verdana" w:hAnsi="Verdana"/>
          <w:sz w:val="18"/>
          <w:szCs w:val="18"/>
        </w:rPr>
        <w:t>3) rozpowszechnianie, w tym użyczenie i najem utworów i ich kopii.</w:t>
      </w:r>
      <w:r w:rsidRPr="006E2AFA">
        <w:rPr>
          <w:rFonts w:ascii="Verdana" w:hAnsi="Verdana"/>
          <w:sz w:val="18"/>
          <w:szCs w:val="18"/>
        </w:rPr>
        <w:tab/>
      </w:r>
      <w:r w:rsidRPr="006E2AFA">
        <w:rPr>
          <w:rFonts w:ascii="Verdana" w:hAnsi="Verdana"/>
          <w:sz w:val="18"/>
          <w:szCs w:val="18"/>
        </w:rPr>
        <w:tab/>
      </w:r>
      <w:r w:rsidRPr="006E2AFA">
        <w:rPr>
          <w:rFonts w:ascii="Verdana" w:hAnsi="Verdana"/>
          <w:sz w:val="18"/>
          <w:szCs w:val="18"/>
        </w:rPr>
        <w:tab/>
      </w:r>
    </w:p>
    <w:p w14:paraId="7AFB99DD" w14:textId="77777777" w:rsidR="0061362D" w:rsidRPr="006E2AFA" w:rsidRDefault="0061362D" w:rsidP="0061362D">
      <w:pPr>
        <w:spacing w:after="0" w:line="240" w:lineRule="auto"/>
        <w:jc w:val="both"/>
        <w:rPr>
          <w:rFonts w:ascii="Verdana" w:hAnsi="Verdana"/>
          <w:sz w:val="18"/>
          <w:szCs w:val="18"/>
        </w:rPr>
      </w:pPr>
      <w:r w:rsidRPr="006E2AFA">
        <w:rPr>
          <w:rFonts w:ascii="Verdana" w:hAnsi="Verdana"/>
          <w:sz w:val="18"/>
          <w:szCs w:val="18"/>
        </w:rPr>
        <w:t>11. Jeżeli w trakcie wykonywania dzieła zostaną dokonane rozwiązania stanowiące wynalazek, wzór użytkowy, wzór przemysłowy lub topografię układu scalonego, prawo do patentu, prawa ochronnego lub prawa do rejestracji tego rozwiązania będzie przysługiwało Zamawiającemu.</w:t>
      </w:r>
    </w:p>
    <w:p w14:paraId="214AB477" w14:textId="07E090A6" w:rsidR="0061362D" w:rsidRDefault="0061362D" w:rsidP="0061362D">
      <w:pPr>
        <w:spacing w:after="0" w:line="240" w:lineRule="auto"/>
        <w:jc w:val="both"/>
        <w:rPr>
          <w:rFonts w:ascii="Verdana" w:hAnsi="Verdana"/>
          <w:sz w:val="18"/>
          <w:szCs w:val="18"/>
        </w:rPr>
      </w:pPr>
      <w:r w:rsidRPr="006E2AFA">
        <w:rPr>
          <w:rFonts w:ascii="Verdana" w:hAnsi="Verdana"/>
          <w:sz w:val="18"/>
          <w:szCs w:val="18"/>
        </w:rPr>
        <w:t xml:space="preserve">12. W sprawach nieuregulowanych mają zastosowanie postanowienia Regulaminu zarządzania prawami autorskimi i prawami pokrewnymi oraz prawami własności przemysłowej oraz zasad komercjalizacji </w:t>
      </w:r>
      <w:r w:rsidR="004D7F31" w:rsidRPr="006E2AFA">
        <w:rPr>
          <w:rFonts w:ascii="Verdana" w:hAnsi="Verdana"/>
          <w:sz w:val="18"/>
          <w:szCs w:val="18"/>
        </w:rPr>
        <w:br/>
      </w:r>
      <w:r w:rsidRPr="006E2AFA">
        <w:rPr>
          <w:rFonts w:ascii="Verdana" w:hAnsi="Verdana"/>
          <w:sz w:val="18"/>
          <w:szCs w:val="18"/>
        </w:rPr>
        <w:t xml:space="preserve">w Akademii Górniczo-Hutniczej im. Stanisława Staszica w Krakowie, a Zleceniobiorca oświadcza, że się </w:t>
      </w:r>
      <w:r w:rsidR="004D7F31" w:rsidRPr="006E2AFA">
        <w:rPr>
          <w:rFonts w:ascii="Verdana" w:hAnsi="Verdana"/>
          <w:sz w:val="18"/>
          <w:szCs w:val="18"/>
        </w:rPr>
        <w:br/>
      </w:r>
      <w:r w:rsidRPr="006E2AFA">
        <w:rPr>
          <w:rFonts w:ascii="Verdana" w:hAnsi="Verdana"/>
          <w:sz w:val="18"/>
          <w:szCs w:val="18"/>
        </w:rPr>
        <w:t>z nim zapoznał i wyraża zgodę na jego stosowanie.</w:t>
      </w:r>
    </w:p>
    <w:p w14:paraId="045C3371" w14:textId="77777777" w:rsidR="006E2AFA" w:rsidRPr="006E2AFA" w:rsidRDefault="006E2AFA" w:rsidP="0061362D">
      <w:pPr>
        <w:spacing w:after="0" w:line="240" w:lineRule="auto"/>
        <w:jc w:val="both"/>
        <w:rPr>
          <w:rFonts w:ascii="Verdana" w:hAnsi="Verdana"/>
          <w:sz w:val="18"/>
          <w:szCs w:val="18"/>
        </w:rPr>
      </w:pPr>
    </w:p>
    <w:p w14:paraId="14D5239A" w14:textId="77777777" w:rsidR="0061362D" w:rsidRPr="006E2AFA" w:rsidRDefault="0061362D" w:rsidP="0061362D">
      <w:pPr>
        <w:spacing w:after="0" w:line="240" w:lineRule="auto"/>
        <w:jc w:val="center"/>
        <w:rPr>
          <w:rFonts w:ascii="Verdana" w:hAnsi="Verdana"/>
          <w:b/>
          <w:bCs/>
          <w:sz w:val="18"/>
          <w:szCs w:val="18"/>
        </w:rPr>
      </w:pPr>
      <w:r w:rsidRPr="006E2AFA">
        <w:rPr>
          <w:rFonts w:ascii="Verdana" w:hAnsi="Verdana"/>
          <w:b/>
          <w:bCs/>
          <w:sz w:val="18"/>
          <w:szCs w:val="18"/>
        </w:rPr>
        <w:t>§8</w:t>
      </w:r>
    </w:p>
    <w:p w14:paraId="74CDD26F" w14:textId="77777777" w:rsidR="0061362D" w:rsidRPr="006E2AFA" w:rsidRDefault="0061362D" w:rsidP="0061362D">
      <w:pPr>
        <w:spacing w:after="0" w:line="240" w:lineRule="auto"/>
        <w:jc w:val="both"/>
        <w:rPr>
          <w:rFonts w:ascii="Verdana" w:hAnsi="Verdana"/>
          <w:sz w:val="18"/>
          <w:szCs w:val="18"/>
        </w:rPr>
      </w:pPr>
      <w:r w:rsidRPr="006E2AFA">
        <w:rPr>
          <w:rFonts w:ascii="Verdana" w:hAnsi="Verdana"/>
          <w:sz w:val="18"/>
          <w:szCs w:val="18"/>
        </w:rPr>
        <w:t>Zleceniodawca może rozwiązać umowę za wypowiedzeniem w trybie natychmiastowym  (bez zachowania okresu wypowiedzenia)  z następujących przyczyn:</w:t>
      </w:r>
    </w:p>
    <w:p w14:paraId="170EDEE4" w14:textId="77777777" w:rsidR="0061362D" w:rsidRPr="006E2AFA" w:rsidRDefault="0061362D" w:rsidP="001D6513">
      <w:pPr>
        <w:numPr>
          <w:ilvl w:val="0"/>
          <w:numId w:val="15"/>
        </w:numPr>
        <w:spacing w:after="0" w:line="240" w:lineRule="auto"/>
        <w:ind w:left="284" w:hanging="283"/>
        <w:jc w:val="both"/>
        <w:rPr>
          <w:rFonts w:ascii="Verdana" w:hAnsi="Verdana"/>
          <w:sz w:val="18"/>
          <w:szCs w:val="18"/>
        </w:rPr>
      </w:pPr>
      <w:r w:rsidRPr="006E2AFA">
        <w:rPr>
          <w:rFonts w:ascii="Verdana" w:hAnsi="Verdana"/>
          <w:sz w:val="18"/>
          <w:szCs w:val="18"/>
        </w:rPr>
        <w:t xml:space="preserve"> w przypadku podjęcia likwidacji firmy przez Zleceniobiorcę lub co najmniej jednego ze Zleceniobiorców w przypadku Zleceniobiorców wspólnie realizujących zamówienie (konsorcjum, spółka cywilna),</w:t>
      </w:r>
    </w:p>
    <w:p w14:paraId="3089A054" w14:textId="77777777" w:rsidR="0061362D" w:rsidRPr="006E2AFA" w:rsidRDefault="0061362D" w:rsidP="001D6513">
      <w:pPr>
        <w:numPr>
          <w:ilvl w:val="0"/>
          <w:numId w:val="15"/>
        </w:numPr>
        <w:spacing w:after="0" w:line="240" w:lineRule="auto"/>
        <w:ind w:left="284" w:hanging="283"/>
        <w:jc w:val="both"/>
        <w:rPr>
          <w:rFonts w:ascii="Verdana" w:hAnsi="Verdana"/>
          <w:sz w:val="18"/>
          <w:szCs w:val="18"/>
        </w:rPr>
      </w:pPr>
      <w:r w:rsidRPr="006E2AFA">
        <w:rPr>
          <w:rFonts w:ascii="Verdana" w:hAnsi="Verdana"/>
          <w:sz w:val="18"/>
          <w:szCs w:val="18"/>
        </w:rPr>
        <w:t xml:space="preserve"> zostanie wydany nakaz zajęcia majątku Zleceniobiorcy w zakresie, który uniemożliwia wykonanie przez Zleceniobiorców przedmiotu Umowy, </w:t>
      </w:r>
    </w:p>
    <w:p w14:paraId="2AD885A4" w14:textId="77777777" w:rsidR="0061362D" w:rsidRPr="006E2AFA" w:rsidRDefault="0061362D" w:rsidP="001D6513">
      <w:pPr>
        <w:numPr>
          <w:ilvl w:val="0"/>
          <w:numId w:val="15"/>
        </w:numPr>
        <w:spacing w:after="0" w:line="240" w:lineRule="auto"/>
        <w:ind w:left="284" w:hanging="283"/>
        <w:jc w:val="both"/>
        <w:rPr>
          <w:rFonts w:ascii="Verdana" w:hAnsi="Verdana"/>
          <w:sz w:val="18"/>
          <w:szCs w:val="18"/>
        </w:rPr>
      </w:pPr>
      <w:r w:rsidRPr="006E2AFA">
        <w:rPr>
          <w:rFonts w:ascii="Verdana" w:hAnsi="Verdana"/>
          <w:sz w:val="18"/>
          <w:szCs w:val="18"/>
        </w:rPr>
        <w:t xml:space="preserve"> w przypadku rozwiązania umowy konsorcjum przez co najmniej jednego z członków konsorcjum, </w:t>
      </w:r>
    </w:p>
    <w:p w14:paraId="448F5862" w14:textId="64125CCC" w:rsidR="0061362D" w:rsidRPr="006E2AFA" w:rsidRDefault="00B86731" w:rsidP="0061362D">
      <w:pPr>
        <w:tabs>
          <w:tab w:val="left" w:pos="355"/>
        </w:tabs>
        <w:autoSpaceDE w:val="0"/>
        <w:autoSpaceDN w:val="0"/>
        <w:adjustRightInd w:val="0"/>
        <w:spacing w:after="0" w:line="240" w:lineRule="auto"/>
        <w:ind w:left="355"/>
        <w:jc w:val="center"/>
        <w:rPr>
          <w:rFonts w:ascii="Verdana" w:eastAsia="Arial Unicode MS" w:hAnsi="Verdana"/>
          <w:b/>
          <w:bCs/>
          <w:sz w:val="18"/>
          <w:szCs w:val="18"/>
          <w:lang w:eastAsia="pl-PL"/>
        </w:rPr>
      </w:pPr>
      <w:r w:rsidRPr="006E2AFA">
        <w:rPr>
          <w:rFonts w:ascii="Verdana" w:eastAsia="Arial Unicode MS" w:hAnsi="Verdana"/>
          <w:b/>
          <w:sz w:val="18"/>
          <w:szCs w:val="18"/>
        </w:rPr>
        <w:br/>
      </w:r>
      <w:r w:rsidR="0061362D" w:rsidRPr="006E2AFA">
        <w:rPr>
          <w:rFonts w:ascii="Verdana" w:eastAsia="Arial Unicode MS" w:hAnsi="Verdana"/>
          <w:b/>
          <w:sz w:val="18"/>
          <w:szCs w:val="18"/>
        </w:rPr>
        <w:t xml:space="preserve">§ </w:t>
      </w:r>
      <w:r w:rsidR="00DE13E3">
        <w:rPr>
          <w:rFonts w:ascii="Verdana" w:eastAsia="Arial Unicode MS" w:hAnsi="Verdana"/>
          <w:b/>
          <w:sz w:val="18"/>
          <w:szCs w:val="18"/>
        </w:rPr>
        <w:t>9</w:t>
      </w:r>
    </w:p>
    <w:p w14:paraId="4A3E7839" w14:textId="34CDA558" w:rsidR="0061362D" w:rsidRPr="006E2AFA" w:rsidRDefault="0061362D" w:rsidP="001D6513">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18"/>
          <w:szCs w:val="18"/>
        </w:rPr>
      </w:pPr>
      <w:r w:rsidRPr="006E2AFA">
        <w:rPr>
          <w:rFonts w:ascii="Verdana" w:eastAsia="Arial Unicode MS" w:hAnsi="Verdana"/>
          <w:sz w:val="18"/>
          <w:szCs w:val="18"/>
        </w:rPr>
        <w:t>Zleceniodawca  może odstąpić od Umowy w przypadku wystąpienia okoliczności, o których mowa w art. 456 ustawy z dnia 11 września 2019 r. Prawo zamówień publicznych (Dz.U. 202</w:t>
      </w:r>
      <w:r w:rsidR="002B1DD3" w:rsidRPr="006E2AFA">
        <w:rPr>
          <w:rFonts w:ascii="Verdana" w:eastAsia="Arial Unicode MS" w:hAnsi="Verdana"/>
          <w:sz w:val="18"/>
          <w:szCs w:val="18"/>
        </w:rPr>
        <w:t>4</w:t>
      </w:r>
      <w:r w:rsidRPr="006E2AFA">
        <w:rPr>
          <w:rFonts w:ascii="Verdana" w:eastAsia="Arial Unicode MS" w:hAnsi="Verdana"/>
          <w:sz w:val="18"/>
          <w:szCs w:val="18"/>
        </w:rPr>
        <w:t xml:space="preserve"> poz. </w:t>
      </w:r>
      <w:r w:rsidR="002B1DD3" w:rsidRPr="006E2AFA">
        <w:rPr>
          <w:rFonts w:ascii="Verdana" w:eastAsia="Arial Unicode MS" w:hAnsi="Verdana"/>
          <w:sz w:val="18"/>
          <w:szCs w:val="18"/>
        </w:rPr>
        <w:t>1320 ze zm.</w:t>
      </w:r>
      <w:r w:rsidRPr="006E2AFA">
        <w:rPr>
          <w:rFonts w:ascii="Verdana" w:eastAsia="Arial Unicode MS" w:hAnsi="Verdana"/>
          <w:sz w:val="18"/>
          <w:szCs w:val="18"/>
        </w:rPr>
        <w:t>).</w:t>
      </w:r>
    </w:p>
    <w:p w14:paraId="5006C616" w14:textId="77777777" w:rsidR="0061362D" w:rsidRPr="006E2AFA" w:rsidRDefault="0061362D" w:rsidP="001D6513">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18"/>
          <w:szCs w:val="18"/>
        </w:rPr>
      </w:pPr>
      <w:r w:rsidRPr="006E2AFA">
        <w:rPr>
          <w:rFonts w:ascii="Verdana" w:eastAsia="Arial Unicode MS" w:hAnsi="Verdana"/>
          <w:sz w:val="18"/>
          <w:szCs w:val="18"/>
        </w:rPr>
        <w:t xml:space="preserve"> Zleceniodawca  ma prawo wypowiedzieć Umowę w trybie natychmiastowym, gdy Zleceniobiorca mimo otrzymania pisemnego wezwania i wyznaczenia przez Zleceniodawcy  terminu do prawidłowego wykonania przedmiotu Umowy dalej nienależycie wykonuje zobowiązania wynikające z Umowy. </w:t>
      </w:r>
    </w:p>
    <w:p w14:paraId="12F2BB0C" w14:textId="14C6172B" w:rsidR="0061362D" w:rsidRPr="006E2AFA" w:rsidRDefault="00CD32D8" w:rsidP="001D6513">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18"/>
          <w:szCs w:val="18"/>
        </w:rPr>
      </w:pPr>
      <w:r w:rsidRPr="006E2AFA">
        <w:rPr>
          <w:rFonts w:ascii="Verdana" w:eastAsia="Arial Unicode MS" w:hAnsi="Verdana"/>
          <w:sz w:val="18"/>
          <w:szCs w:val="18"/>
        </w:rPr>
        <w:t>W</w:t>
      </w:r>
      <w:r w:rsidR="0061362D" w:rsidRPr="006E2AFA">
        <w:rPr>
          <w:rFonts w:ascii="Verdana" w:eastAsia="Arial Unicode MS" w:hAnsi="Verdana"/>
          <w:sz w:val="18"/>
          <w:szCs w:val="18"/>
        </w:rPr>
        <w:t xml:space="preserve">ypowiedzenie Umowy wymaga pisemnego oświadczenia z podaniem uzasadnienia pod rygorem nieważności w terminie do 14 dni od wystąpienia okoliczności lub powzięcia informacji </w:t>
      </w:r>
      <w:r w:rsidR="00502283" w:rsidRPr="006E2AFA">
        <w:rPr>
          <w:rFonts w:ascii="Verdana" w:eastAsia="Arial Unicode MS" w:hAnsi="Verdana"/>
          <w:sz w:val="18"/>
          <w:szCs w:val="18"/>
        </w:rPr>
        <w:br/>
      </w:r>
      <w:r w:rsidR="0061362D" w:rsidRPr="006E2AFA">
        <w:rPr>
          <w:rFonts w:ascii="Verdana" w:eastAsia="Arial Unicode MS" w:hAnsi="Verdana"/>
          <w:sz w:val="18"/>
          <w:szCs w:val="18"/>
        </w:rPr>
        <w:t>o wystąpieniu okoliczności, o których mowa w ust.</w:t>
      </w:r>
      <w:r w:rsidRPr="006E2AFA">
        <w:rPr>
          <w:rFonts w:ascii="Verdana" w:eastAsia="Arial Unicode MS" w:hAnsi="Verdana"/>
          <w:sz w:val="18"/>
          <w:szCs w:val="18"/>
        </w:rPr>
        <w:t>2</w:t>
      </w:r>
      <w:r w:rsidR="0061362D" w:rsidRPr="006E2AFA">
        <w:rPr>
          <w:rFonts w:ascii="Verdana" w:eastAsia="Arial Unicode MS" w:hAnsi="Verdana"/>
          <w:sz w:val="18"/>
          <w:szCs w:val="18"/>
        </w:rPr>
        <w:t>.</w:t>
      </w:r>
    </w:p>
    <w:p w14:paraId="04FE81DF" w14:textId="77777777" w:rsidR="0061362D" w:rsidRPr="006E2AFA" w:rsidRDefault="0061362D" w:rsidP="0061362D">
      <w:pPr>
        <w:spacing w:after="0" w:line="240" w:lineRule="auto"/>
        <w:ind w:left="567"/>
        <w:jc w:val="center"/>
        <w:rPr>
          <w:rFonts w:ascii="Verdana" w:hAnsi="Verdana"/>
          <w:b/>
          <w:bCs/>
          <w:sz w:val="18"/>
          <w:szCs w:val="18"/>
        </w:rPr>
      </w:pPr>
    </w:p>
    <w:p w14:paraId="39EED03F" w14:textId="307A1397" w:rsidR="0061362D" w:rsidRDefault="0061362D" w:rsidP="006E2AFA">
      <w:pPr>
        <w:overflowPunct w:val="0"/>
        <w:autoSpaceDE w:val="0"/>
        <w:autoSpaceDN w:val="0"/>
        <w:adjustRightInd w:val="0"/>
        <w:spacing w:after="0" w:line="240" w:lineRule="auto"/>
        <w:jc w:val="center"/>
        <w:textAlignment w:val="baseline"/>
        <w:rPr>
          <w:rFonts w:ascii="Verdana" w:eastAsia="Times New Roman" w:hAnsi="Verdana"/>
          <w:b/>
          <w:sz w:val="18"/>
          <w:szCs w:val="18"/>
          <w:lang w:eastAsia="pl-PL"/>
        </w:rPr>
      </w:pPr>
      <w:r w:rsidRPr="006E2AFA">
        <w:rPr>
          <w:rFonts w:ascii="Verdana" w:eastAsia="Times New Roman" w:hAnsi="Verdana"/>
          <w:b/>
          <w:sz w:val="18"/>
          <w:szCs w:val="18"/>
          <w:lang w:eastAsia="pl-PL"/>
        </w:rPr>
        <w:t>§ 1</w:t>
      </w:r>
      <w:r w:rsidR="00DE13E3">
        <w:rPr>
          <w:rFonts w:ascii="Verdana" w:eastAsia="Times New Roman" w:hAnsi="Verdana"/>
          <w:b/>
          <w:sz w:val="18"/>
          <w:szCs w:val="18"/>
          <w:lang w:eastAsia="pl-PL"/>
        </w:rPr>
        <w:t>0</w:t>
      </w:r>
    </w:p>
    <w:p w14:paraId="65E87185" w14:textId="77777777" w:rsidR="00AD6B1A" w:rsidRDefault="00AD6B1A" w:rsidP="006E2AFA">
      <w:pPr>
        <w:overflowPunct w:val="0"/>
        <w:autoSpaceDE w:val="0"/>
        <w:autoSpaceDN w:val="0"/>
        <w:adjustRightInd w:val="0"/>
        <w:spacing w:after="0" w:line="240" w:lineRule="auto"/>
        <w:jc w:val="center"/>
        <w:textAlignment w:val="baseline"/>
        <w:rPr>
          <w:rFonts w:ascii="Verdana" w:eastAsia="Times New Roman" w:hAnsi="Verdana"/>
          <w:b/>
          <w:sz w:val="18"/>
          <w:szCs w:val="18"/>
          <w:lang w:eastAsia="pl-PL"/>
        </w:rPr>
      </w:pPr>
    </w:p>
    <w:p w14:paraId="42000B5B" w14:textId="77777777" w:rsidR="00AD6B1A" w:rsidRPr="00E06D90" w:rsidRDefault="00AD6B1A" w:rsidP="00AD6B1A">
      <w:pPr>
        <w:tabs>
          <w:tab w:val="left" w:pos="360"/>
        </w:tabs>
        <w:suppressAutoHyphens/>
        <w:spacing w:after="0" w:line="240" w:lineRule="auto"/>
        <w:ind w:right="-189"/>
        <w:jc w:val="both"/>
        <w:rPr>
          <w:rFonts w:ascii="Verdana" w:hAnsi="Verdana"/>
          <w:kern w:val="2"/>
          <w:sz w:val="18"/>
          <w:szCs w:val="18"/>
        </w:rPr>
      </w:pPr>
      <w:r w:rsidRPr="00E06D90">
        <w:rPr>
          <w:rFonts w:ascii="Verdana" w:hAnsi="Verdana"/>
          <w:kern w:val="2"/>
          <w:sz w:val="18"/>
          <w:szCs w:val="18"/>
        </w:rPr>
        <w:t>1. Wszelkie zmiany umowy wymagają zgody obu Stron i zachowania formy pisemnej pod rygorem nieważności.</w:t>
      </w:r>
    </w:p>
    <w:p w14:paraId="16C06B44" w14:textId="77777777" w:rsidR="00AD6B1A" w:rsidRPr="00E06D90" w:rsidRDefault="00AD6B1A" w:rsidP="00AD6B1A">
      <w:pPr>
        <w:tabs>
          <w:tab w:val="left" w:pos="360"/>
        </w:tabs>
        <w:suppressAutoHyphens/>
        <w:spacing w:after="0" w:line="240" w:lineRule="auto"/>
        <w:ind w:right="-189"/>
        <w:jc w:val="both"/>
        <w:rPr>
          <w:rFonts w:ascii="Verdana" w:hAnsi="Verdana"/>
          <w:kern w:val="2"/>
          <w:sz w:val="18"/>
          <w:szCs w:val="18"/>
        </w:rPr>
      </w:pPr>
      <w:r w:rsidRPr="00E06D90">
        <w:rPr>
          <w:rFonts w:ascii="Verdana" w:hAnsi="Verdana"/>
          <w:kern w:val="2"/>
          <w:sz w:val="18"/>
          <w:szCs w:val="18"/>
        </w:rPr>
        <w:t xml:space="preserve">2. Zmiany Umowy, o których mowa w ust. 1 muszą być dokonywane z zachowaniem przepisu art. 454 oraz 455 ustawy Prawo zamówień publicznych.  </w:t>
      </w:r>
    </w:p>
    <w:p w14:paraId="6EDFD4EF" w14:textId="77777777" w:rsidR="00AD6B1A" w:rsidRPr="00E06D90" w:rsidRDefault="00AD6B1A" w:rsidP="00AD6B1A">
      <w:pPr>
        <w:tabs>
          <w:tab w:val="left" w:pos="0"/>
        </w:tabs>
        <w:suppressAutoHyphens/>
        <w:spacing w:after="0" w:line="240" w:lineRule="auto"/>
        <w:ind w:right="-189"/>
        <w:jc w:val="both"/>
        <w:rPr>
          <w:rFonts w:ascii="Verdana" w:hAnsi="Verdana"/>
          <w:color w:val="000000"/>
          <w:kern w:val="2"/>
          <w:sz w:val="18"/>
          <w:szCs w:val="18"/>
        </w:rPr>
      </w:pPr>
      <w:r w:rsidRPr="00E06D90">
        <w:rPr>
          <w:rFonts w:ascii="Verdana" w:hAnsi="Verdana"/>
          <w:kern w:val="2"/>
          <w:sz w:val="18"/>
          <w:szCs w:val="18"/>
        </w:rPr>
        <w:t>3. Dopuszcza się możliwość zmiany ustaleń niniejszej umowy w stosunku do treści oferty Zleceniobiorcy w</w:t>
      </w:r>
      <w:r>
        <w:rPr>
          <w:rFonts w:ascii="Verdana" w:hAnsi="Verdana"/>
          <w:kern w:val="2"/>
          <w:sz w:val="18"/>
          <w:szCs w:val="18"/>
        </w:rPr>
        <w:t xml:space="preserve"> </w:t>
      </w:r>
      <w:r w:rsidRPr="00E06D90">
        <w:rPr>
          <w:rFonts w:ascii="Verdana" w:hAnsi="Verdana"/>
          <w:kern w:val="2"/>
          <w:sz w:val="18"/>
          <w:szCs w:val="18"/>
        </w:rPr>
        <w:t>następującym zakresie</w:t>
      </w:r>
      <w:r w:rsidRPr="00E06D90">
        <w:rPr>
          <w:rFonts w:ascii="Verdana" w:hAnsi="Verdana"/>
          <w:color w:val="000000"/>
          <w:kern w:val="2"/>
          <w:sz w:val="18"/>
          <w:szCs w:val="18"/>
        </w:rPr>
        <w:t xml:space="preserve">: </w:t>
      </w:r>
    </w:p>
    <w:p w14:paraId="1BF8CEBC" w14:textId="77777777" w:rsidR="00AD6B1A" w:rsidRPr="00E06D90" w:rsidRDefault="00AD6B1A" w:rsidP="00AD6B1A">
      <w:pPr>
        <w:numPr>
          <w:ilvl w:val="0"/>
          <w:numId w:val="2"/>
        </w:numPr>
        <w:tabs>
          <w:tab w:val="num" w:pos="284"/>
          <w:tab w:val="left" w:pos="426"/>
        </w:tabs>
        <w:overflowPunct w:val="0"/>
        <w:autoSpaceDE w:val="0"/>
        <w:autoSpaceDN w:val="0"/>
        <w:adjustRightInd w:val="0"/>
        <w:spacing w:after="0" w:line="240" w:lineRule="auto"/>
        <w:ind w:left="426" w:firstLine="0"/>
        <w:textAlignment w:val="baseline"/>
        <w:rPr>
          <w:rFonts w:ascii="Verdana" w:hAnsi="Verdana"/>
          <w:color w:val="000000"/>
          <w:kern w:val="2"/>
          <w:sz w:val="18"/>
          <w:szCs w:val="18"/>
        </w:rPr>
      </w:pPr>
      <w:r w:rsidRPr="00E06D90">
        <w:rPr>
          <w:rFonts w:ascii="Verdana" w:hAnsi="Verdana"/>
          <w:b/>
          <w:color w:val="000000"/>
          <w:kern w:val="2"/>
          <w:sz w:val="18"/>
          <w:szCs w:val="18"/>
        </w:rPr>
        <w:t>terminu realizacji przedmiotu zamówienia</w:t>
      </w:r>
      <w:r w:rsidRPr="00E06D90">
        <w:rPr>
          <w:rFonts w:ascii="Verdana" w:hAnsi="Verdana"/>
          <w:color w:val="000000"/>
          <w:kern w:val="2"/>
          <w:sz w:val="18"/>
          <w:szCs w:val="18"/>
        </w:rPr>
        <w:t>, gdy jest ona spowodowana:</w:t>
      </w:r>
    </w:p>
    <w:p w14:paraId="331FCA27" w14:textId="77777777" w:rsidR="00AD6B1A" w:rsidRPr="00E06D90" w:rsidRDefault="00AD6B1A" w:rsidP="00AD6B1A">
      <w:pPr>
        <w:numPr>
          <w:ilvl w:val="0"/>
          <w:numId w:val="31"/>
        </w:numPr>
        <w:tabs>
          <w:tab w:val="left" w:pos="0"/>
          <w:tab w:val="num" w:pos="284"/>
        </w:tabs>
        <w:suppressAutoHyphens/>
        <w:overflowPunct w:val="0"/>
        <w:autoSpaceDE w:val="0"/>
        <w:autoSpaceDN w:val="0"/>
        <w:adjustRightInd w:val="0"/>
        <w:spacing w:after="0" w:line="240" w:lineRule="auto"/>
        <w:ind w:left="426" w:firstLine="0"/>
        <w:jc w:val="both"/>
        <w:textAlignment w:val="baseline"/>
        <w:rPr>
          <w:rFonts w:ascii="Verdana" w:hAnsi="Verdana"/>
          <w:color w:val="000000"/>
          <w:kern w:val="2"/>
          <w:sz w:val="18"/>
          <w:szCs w:val="18"/>
        </w:rPr>
      </w:pPr>
      <w:r w:rsidRPr="00E06D90">
        <w:rPr>
          <w:rFonts w:ascii="Verdana" w:hAnsi="Verdana"/>
          <w:color w:val="000000"/>
          <w:kern w:val="2"/>
          <w:sz w:val="18"/>
          <w:szCs w:val="18"/>
        </w:rPr>
        <w:t xml:space="preserve"> epidemią stwierdzona przez uprawnione do tego organy lokalne lub państwowe, klęską żywiołową, strajkiem, stanem wyjątkowym, stanem wojennym, wojną.</w:t>
      </w:r>
    </w:p>
    <w:p w14:paraId="659B1B6C" w14:textId="77777777" w:rsidR="00AD6B1A" w:rsidRPr="00E06D90" w:rsidRDefault="00AD6B1A" w:rsidP="00AD6B1A">
      <w:pPr>
        <w:numPr>
          <w:ilvl w:val="0"/>
          <w:numId w:val="31"/>
        </w:numPr>
        <w:tabs>
          <w:tab w:val="left" w:pos="0"/>
          <w:tab w:val="num" w:pos="284"/>
        </w:tabs>
        <w:suppressAutoHyphens/>
        <w:overflowPunct w:val="0"/>
        <w:autoSpaceDE w:val="0"/>
        <w:autoSpaceDN w:val="0"/>
        <w:adjustRightInd w:val="0"/>
        <w:spacing w:after="0" w:line="240" w:lineRule="auto"/>
        <w:ind w:left="426" w:firstLine="0"/>
        <w:jc w:val="both"/>
        <w:textAlignment w:val="baseline"/>
        <w:rPr>
          <w:rFonts w:ascii="Verdana" w:hAnsi="Verdana"/>
          <w:color w:val="000000"/>
          <w:kern w:val="2"/>
          <w:sz w:val="18"/>
          <w:szCs w:val="18"/>
        </w:rPr>
      </w:pPr>
      <w:r w:rsidRPr="00E06D90">
        <w:rPr>
          <w:rFonts w:ascii="Verdana" w:hAnsi="Verdana"/>
          <w:color w:val="000000"/>
          <w:kern w:val="2"/>
          <w:sz w:val="18"/>
          <w:szCs w:val="18"/>
        </w:rPr>
        <w:t xml:space="preserve"> następstwem okoliczności leżących po stronie Zleceniodawcy lub przeszkodami dającymi się przypisać Zleceniodawcy.</w:t>
      </w:r>
    </w:p>
    <w:p w14:paraId="0A77F599" w14:textId="77777777" w:rsidR="00AD6B1A" w:rsidRPr="00E06D90" w:rsidRDefault="00AD6B1A" w:rsidP="00AD6B1A">
      <w:pPr>
        <w:numPr>
          <w:ilvl w:val="0"/>
          <w:numId w:val="31"/>
        </w:numPr>
        <w:tabs>
          <w:tab w:val="left" w:pos="0"/>
          <w:tab w:val="num" w:pos="284"/>
        </w:tabs>
        <w:suppressAutoHyphens/>
        <w:overflowPunct w:val="0"/>
        <w:autoSpaceDE w:val="0"/>
        <w:autoSpaceDN w:val="0"/>
        <w:adjustRightInd w:val="0"/>
        <w:spacing w:after="0" w:line="240" w:lineRule="auto"/>
        <w:ind w:left="426" w:firstLine="0"/>
        <w:jc w:val="both"/>
        <w:textAlignment w:val="baseline"/>
        <w:rPr>
          <w:rFonts w:ascii="Verdana" w:hAnsi="Verdana"/>
          <w:color w:val="000000"/>
          <w:kern w:val="2"/>
          <w:sz w:val="18"/>
          <w:szCs w:val="18"/>
        </w:rPr>
      </w:pPr>
      <w:r w:rsidRPr="00E06D90">
        <w:rPr>
          <w:rFonts w:ascii="Verdana" w:hAnsi="Verdana"/>
          <w:color w:val="000000"/>
          <w:kern w:val="2"/>
          <w:sz w:val="18"/>
          <w:szCs w:val="18"/>
        </w:rPr>
        <w:lastRenderedPageBreak/>
        <w:t xml:space="preserve"> następstwem wprowadzania zmian w obowiązujących przepisach prawnych mających wpływ na realizację przedmiotu zamówienia. </w:t>
      </w:r>
    </w:p>
    <w:p w14:paraId="3715AF9F" w14:textId="77777777" w:rsidR="00AD6B1A" w:rsidRPr="00E06D90" w:rsidRDefault="00AD6B1A" w:rsidP="00AD6B1A">
      <w:pPr>
        <w:numPr>
          <w:ilvl w:val="0"/>
          <w:numId w:val="2"/>
        </w:numPr>
        <w:tabs>
          <w:tab w:val="left" w:pos="0"/>
          <w:tab w:val="num" w:pos="284"/>
        </w:tabs>
        <w:suppressAutoHyphens/>
        <w:overflowPunct w:val="0"/>
        <w:autoSpaceDE w:val="0"/>
        <w:autoSpaceDN w:val="0"/>
        <w:adjustRightInd w:val="0"/>
        <w:spacing w:after="0" w:line="240" w:lineRule="auto"/>
        <w:ind w:left="426" w:firstLine="0"/>
        <w:jc w:val="both"/>
        <w:textAlignment w:val="baseline"/>
        <w:rPr>
          <w:rFonts w:ascii="Verdana" w:hAnsi="Verdana"/>
          <w:color w:val="000000"/>
          <w:kern w:val="2"/>
          <w:sz w:val="18"/>
          <w:szCs w:val="18"/>
        </w:rPr>
      </w:pPr>
      <w:r w:rsidRPr="00E06D90">
        <w:rPr>
          <w:rFonts w:ascii="Verdana" w:hAnsi="Verdana"/>
          <w:color w:val="000000"/>
          <w:kern w:val="2"/>
          <w:sz w:val="18"/>
          <w:szCs w:val="18"/>
        </w:rPr>
        <w:t>powierzenie określonego zakresu podwykonawcy lub zmiany zakresu części prac powierzonych podwykonawcy w przypadku gdy:</w:t>
      </w:r>
    </w:p>
    <w:p w14:paraId="55FF33B6" w14:textId="77777777" w:rsidR="00AD6B1A" w:rsidRPr="00E06D90" w:rsidRDefault="00AD6B1A" w:rsidP="00AD6B1A">
      <w:pPr>
        <w:tabs>
          <w:tab w:val="num" w:pos="0"/>
          <w:tab w:val="num" w:pos="284"/>
          <w:tab w:val="num" w:pos="709"/>
          <w:tab w:val="left" w:pos="1040"/>
        </w:tabs>
        <w:suppressAutoHyphens/>
        <w:spacing w:after="0" w:line="240" w:lineRule="auto"/>
        <w:ind w:left="426"/>
        <w:jc w:val="both"/>
        <w:rPr>
          <w:rFonts w:ascii="Verdana" w:hAnsi="Verdana"/>
          <w:color w:val="000000"/>
          <w:kern w:val="2"/>
          <w:sz w:val="18"/>
          <w:szCs w:val="18"/>
        </w:rPr>
      </w:pPr>
      <w:r w:rsidRPr="00E06D90">
        <w:rPr>
          <w:rFonts w:ascii="Verdana" w:hAnsi="Verdana"/>
          <w:color w:val="000000"/>
          <w:kern w:val="2"/>
          <w:sz w:val="18"/>
          <w:szCs w:val="18"/>
        </w:rPr>
        <w:t>− wprowadzenie nowego podwykonawcy zapewni lepszą realizację danej części zamówienia,</w:t>
      </w:r>
    </w:p>
    <w:p w14:paraId="3A6FBBDD" w14:textId="77777777" w:rsidR="00AD6B1A" w:rsidRPr="00E06D90" w:rsidRDefault="00AD6B1A" w:rsidP="00AD6B1A">
      <w:pPr>
        <w:numPr>
          <w:ilvl w:val="0"/>
          <w:numId w:val="2"/>
        </w:numPr>
        <w:tabs>
          <w:tab w:val="clear" w:pos="720"/>
          <w:tab w:val="left" w:pos="0"/>
          <w:tab w:val="num" w:pos="284"/>
          <w:tab w:val="left" w:pos="709"/>
        </w:tabs>
        <w:suppressAutoHyphens/>
        <w:overflowPunct w:val="0"/>
        <w:autoSpaceDE w:val="0"/>
        <w:autoSpaceDN w:val="0"/>
        <w:adjustRightInd w:val="0"/>
        <w:spacing w:after="0" w:line="240" w:lineRule="auto"/>
        <w:ind w:left="426" w:firstLine="0"/>
        <w:jc w:val="both"/>
        <w:textAlignment w:val="baseline"/>
        <w:rPr>
          <w:rFonts w:ascii="Verdana" w:hAnsi="Verdana"/>
          <w:color w:val="000000"/>
          <w:kern w:val="2"/>
          <w:sz w:val="18"/>
          <w:szCs w:val="18"/>
        </w:rPr>
      </w:pPr>
      <w:r w:rsidRPr="00E06D90">
        <w:rPr>
          <w:rFonts w:ascii="Verdana" w:hAnsi="Verdana"/>
          <w:sz w:val="18"/>
          <w:szCs w:val="18"/>
        </w:rPr>
        <w:t xml:space="preserve">zmiany albo rezygnacji z podwykonawcy jeżeli dotyczy podmiotu, na którego zasoby Zleceniobiorca powoływał się, na zasadach określonych w art. 118 ust.1 ustawy </w:t>
      </w:r>
      <w:proofErr w:type="spellStart"/>
      <w:r w:rsidRPr="00E06D90">
        <w:rPr>
          <w:rFonts w:ascii="Verdana" w:hAnsi="Verdana"/>
          <w:sz w:val="18"/>
          <w:szCs w:val="18"/>
        </w:rPr>
        <w:t>Pzp</w:t>
      </w:r>
      <w:proofErr w:type="spellEnd"/>
      <w:r w:rsidRPr="00E06D90">
        <w:rPr>
          <w:rFonts w:ascii="Verdana" w:hAnsi="Verdana"/>
          <w:sz w:val="18"/>
          <w:szCs w:val="18"/>
        </w:rPr>
        <w:t>, w celu wykazania spełniania warunków udziału w postępowaniu. Zleceniobiorca jest obowiązany wykazać Zleceniodawcy, iż proponowany inny podwykonawca lub Zleceniobiorca samodzielnie spełnia je w</w:t>
      </w:r>
      <w:r>
        <w:rPr>
          <w:rFonts w:ascii="Verdana" w:hAnsi="Verdana"/>
          <w:sz w:val="18"/>
          <w:szCs w:val="18"/>
        </w:rPr>
        <w:t xml:space="preserve"> </w:t>
      </w:r>
      <w:r w:rsidRPr="00E06D90">
        <w:rPr>
          <w:rFonts w:ascii="Verdana" w:hAnsi="Verdana"/>
          <w:sz w:val="18"/>
          <w:szCs w:val="18"/>
        </w:rPr>
        <w:t>stopniu nie mniejszym niż wymagany w trakcie postępowania o udzielenie zamówienia,</w:t>
      </w:r>
    </w:p>
    <w:p w14:paraId="6B86D297" w14:textId="77777777" w:rsidR="00AD6B1A" w:rsidRPr="00E06D90" w:rsidRDefault="00AD6B1A" w:rsidP="00AD6B1A">
      <w:pPr>
        <w:numPr>
          <w:ilvl w:val="0"/>
          <w:numId w:val="2"/>
        </w:numPr>
        <w:tabs>
          <w:tab w:val="clear" w:pos="720"/>
          <w:tab w:val="left" w:pos="0"/>
          <w:tab w:val="num" w:pos="284"/>
          <w:tab w:val="left" w:pos="709"/>
        </w:tabs>
        <w:suppressAutoHyphens/>
        <w:overflowPunct w:val="0"/>
        <w:autoSpaceDE w:val="0"/>
        <w:autoSpaceDN w:val="0"/>
        <w:adjustRightInd w:val="0"/>
        <w:spacing w:after="0" w:line="240" w:lineRule="auto"/>
        <w:ind w:left="426" w:firstLine="0"/>
        <w:jc w:val="both"/>
        <w:textAlignment w:val="baseline"/>
        <w:rPr>
          <w:rFonts w:ascii="Verdana" w:hAnsi="Verdana"/>
          <w:color w:val="000000"/>
          <w:kern w:val="2"/>
          <w:sz w:val="18"/>
          <w:szCs w:val="18"/>
        </w:rPr>
      </w:pPr>
      <w:r>
        <w:rPr>
          <w:rFonts w:ascii="Verdana" w:hAnsi="Verdana"/>
          <w:color w:val="000000"/>
          <w:kern w:val="2"/>
          <w:sz w:val="18"/>
          <w:szCs w:val="18"/>
        </w:rPr>
        <w:t>z</w:t>
      </w:r>
      <w:r w:rsidRPr="00E06D90">
        <w:rPr>
          <w:rFonts w:ascii="Verdana" w:hAnsi="Verdana"/>
          <w:color w:val="000000"/>
          <w:kern w:val="2"/>
          <w:sz w:val="18"/>
          <w:szCs w:val="18"/>
        </w:rPr>
        <w:t>miany osoby przeznaczonej do realizacji zamówienia, pod warunkiem, że osoba ta będzie miała doświadczenie co najmniej takie, jak osoba wskazana w ofercie.</w:t>
      </w:r>
    </w:p>
    <w:p w14:paraId="2E49EBBC" w14:textId="77777777" w:rsidR="00AD6B1A" w:rsidRPr="00E06D90" w:rsidRDefault="00AD6B1A" w:rsidP="00AD6B1A">
      <w:pPr>
        <w:suppressAutoHyphens/>
        <w:spacing w:after="0" w:line="240" w:lineRule="auto"/>
        <w:ind w:right="-189"/>
        <w:jc w:val="both"/>
        <w:rPr>
          <w:rFonts w:ascii="Verdana" w:hAnsi="Verdana"/>
          <w:color w:val="000000"/>
          <w:kern w:val="2"/>
          <w:sz w:val="18"/>
          <w:szCs w:val="18"/>
        </w:rPr>
      </w:pPr>
      <w:r w:rsidRPr="00E06D90">
        <w:rPr>
          <w:rFonts w:ascii="Verdana" w:hAnsi="Verdana"/>
          <w:color w:val="000000"/>
          <w:kern w:val="2"/>
          <w:sz w:val="18"/>
          <w:szCs w:val="18"/>
        </w:rPr>
        <w:t xml:space="preserve">4. Warunkiem dokonania zmian, o których mowa w ust. 3 jest złożenie wniosku przez stronę inicjującą zamianę zawierającego: opis propozycji zmian, uzasadnienie zmian, obliczenie kosztów zmian, jeżeli zmiana będzie miała wpływ na wynagrodzenie </w:t>
      </w:r>
      <w:r w:rsidRPr="00E06D90">
        <w:rPr>
          <w:rFonts w:ascii="Verdana" w:hAnsi="Verdana"/>
          <w:sz w:val="18"/>
          <w:szCs w:val="18"/>
        </w:rPr>
        <w:t>Zleceniobiorcy</w:t>
      </w:r>
      <w:r w:rsidRPr="00E06D90">
        <w:rPr>
          <w:rFonts w:ascii="Verdana" w:hAnsi="Verdana"/>
          <w:color w:val="000000"/>
          <w:kern w:val="2"/>
          <w:sz w:val="18"/>
          <w:szCs w:val="18"/>
        </w:rPr>
        <w:t xml:space="preserve">. </w:t>
      </w:r>
    </w:p>
    <w:p w14:paraId="085CA2F8" w14:textId="77777777" w:rsidR="00AD6B1A" w:rsidRDefault="00AD6B1A" w:rsidP="006E2AFA">
      <w:pPr>
        <w:overflowPunct w:val="0"/>
        <w:autoSpaceDE w:val="0"/>
        <w:autoSpaceDN w:val="0"/>
        <w:adjustRightInd w:val="0"/>
        <w:spacing w:after="0" w:line="240" w:lineRule="auto"/>
        <w:jc w:val="center"/>
        <w:textAlignment w:val="baseline"/>
        <w:rPr>
          <w:rFonts w:ascii="Verdana" w:eastAsia="Times New Roman" w:hAnsi="Verdana"/>
          <w:b/>
          <w:sz w:val="18"/>
          <w:szCs w:val="18"/>
          <w:lang w:eastAsia="pl-PL"/>
        </w:rPr>
      </w:pPr>
    </w:p>
    <w:p w14:paraId="38292DC5" w14:textId="6FA90F63" w:rsidR="00AD6B1A" w:rsidRPr="006E2AFA" w:rsidRDefault="00AD6B1A" w:rsidP="006E2AFA">
      <w:pPr>
        <w:overflowPunct w:val="0"/>
        <w:autoSpaceDE w:val="0"/>
        <w:autoSpaceDN w:val="0"/>
        <w:adjustRightInd w:val="0"/>
        <w:spacing w:after="0" w:line="240" w:lineRule="auto"/>
        <w:jc w:val="center"/>
        <w:textAlignment w:val="baseline"/>
        <w:rPr>
          <w:rFonts w:ascii="Verdana" w:eastAsia="Times New Roman" w:hAnsi="Verdana"/>
          <w:b/>
          <w:sz w:val="18"/>
          <w:szCs w:val="18"/>
          <w:lang w:eastAsia="pl-PL"/>
        </w:rPr>
      </w:pPr>
      <w:r w:rsidRPr="006E2AFA">
        <w:rPr>
          <w:rFonts w:ascii="Verdana" w:eastAsia="Times New Roman" w:hAnsi="Verdana"/>
          <w:b/>
          <w:sz w:val="18"/>
          <w:szCs w:val="18"/>
          <w:lang w:eastAsia="pl-PL"/>
        </w:rPr>
        <w:t xml:space="preserve">§ </w:t>
      </w:r>
      <w:r>
        <w:rPr>
          <w:rFonts w:ascii="Verdana" w:eastAsia="Times New Roman" w:hAnsi="Verdana"/>
          <w:b/>
          <w:sz w:val="18"/>
          <w:szCs w:val="18"/>
          <w:lang w:eastAsia="pl-PL"/>
        </w:rPr>
        <w:t>11</w:t>
      </w:r>
    </w:p>
    <w:p w14:paraId="19B7DD93" w14:textId="77777777" w:rsidR="0061362D" w:rsidRPr="006E2AFA"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6E2AFA">
        <w:rPr>
          <w:rFonts w:ascii="Verdana" w:eastAsia="Lucida Sans Unicode" w:hAnsi="Verdana"/>
          <w:kern w:val="3"/>
          <w:sz w:val="18"/>
          <w:szCs w:val="18"/>
          <w:lang w:eastAsia="ar-SA"/>
        </w:rPr>
        <w:t>1. 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DBC1E54" w14:textId="77777777" w:rsidR="0061362D" w:rsidRPr="006E2AFA"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6E2AFA">
        <w:rPr>
          <w:rFonts w:ascii="Verdana" w:eastAsia="Lucida Sans Unicode" w:hAnsi="Verdana"/>
          <w:kern w:val="3"/>
          <w:sz w:val="18"/>
          <w:szCs w:val="18"/>
          <w:lang w:eastAsia="ar-SA"/>
        </w:rPr>
        <w:t xml:space="preserve">2. Każda ze Stron oświadcza, że wszystkie osoby zaangażowane w realizacje umowy dysponują informacjami dotyczącymi przetwarzania ich danych osobowych przez Strony na potrzeby realizacji niniejszej umowy, określonymi w ust. 3-6. </w:t>
      </w:r>
    </w:p>
    <w:p w14:paraId="74E452C1" w14:textId="77777777" w:rsidR="0061362D" w:rsidRPr="006E2AFA"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18"/>
          <w:szCs w:val="18"/>
        </w:rPr>
      </w:pPr>
      <w:r w:rsidRPr="006E2AFA">
        <w:rPr>
          <w:rFonts w:ascii="Verdana" w:eastAsia="Lucida Sans Unicode" w:hAnsi="Verdana"/>
          <w:kern w:val="3"/>
          <w:sz w:val="18"/>
          <w:szCs w:val="18"/>
          <w:lang w:eastAsia="ar-SA"/>
        </w:rPr>
        <w:t>3.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647B8EF" w14:textId="77777777" w:rsidR="0061362D" w:rsidRPr="006E2AFA"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18"/>
          <w:szCs w:val="18"/>
        </w:rPr>
      </w:pPr>
      <w:r w:rsidRPr="006E2AFA">
        <w:rPr>
          <w:rFonts w:ascii="Verdana" w:eastAsia="Lucida Sans Unicode" w:hAnsi="Verdana"/>
          <w:kern w:val="3"/>
          <w:sz w:val="18"/>
          <w:szCs w:val="18"/>
          <w:lang w:eastAsia="ar-SA"/>
        </w:rPr>
        <w:t>4.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88EAEB9" w14:textId="77777777" w:rsidR="0061362D" w:rsidRPr="006E2AFA"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6E2AFA">
        <w:rPr>
          <w:rFonts w:ascii="Verdana" w:eastAsia="Lucida Sans Unicode" w:hAnsi="Verdana"/>
          <w:kern w:val="3"/>
          <w:sz w:val="18"/>
          <w:szCs w:val="18"/>
          <w:lang w:eastAsia="ar-SA"/>
        </w:rPr>
        <w:t>5. Z Inspektorem Ochrony Danych Osobowych lub osobą odpowiedzialną za ochronę danych osobowych można kontaktować się:</w:t>
      </w:r>
    </w:p>
    <w:p w14:paraId="54D1B976" w14:textId="77777777" w:rsidR="0061362D" w:rsidRPr="006E2AFA" w:rsidRDefault="0061362D" w:rsidP="001D6513">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18"/>
          <w:szCs w:val="18"/>
          <w:lang w:eastAsia="ar-SA"/>
        </w:rPr>
      </w:pPr>
      <w:r w:rsidRPr="006E2AFA">
        <w:rPr>
          <w:rFonts w:ascii="Verdana" w:eastAsia="Lucida Sans Unicode" w:hAnsi="Verdana"/>
          <w:kern w:val="3"/>
          <w:sz w:val="18"/>
          <w:szCs w:val="18"/>
          <w:lang w:eastAsia="ar-SA"/>
        </w:rPr>
        <w:t xml:space="preserve">z ramienia Zleceniodawcy  - Kontakt z Inspektorem Ochrony Danych Akademii Górniczo-Hutniczej możliwy jest pod adresem e-mail: </w:t>
      </w:r>
      <w:hyperlink r:id="rId8" w:history="1">
        <w:r w:rsidRPr="006E2AFA">
          <w:rPr>
            <w:rStyle w:val="Hipercze"/>
            <w:rFonts w:ascii="Verdana" w:eastAsia="Lucida Sans Unicode" w:hAnsi="Verdana"/>
            <w:kern w:val="3"/>
            <w:sz w:val="18"/>
            <w:szCs w:val="18"/>
            <w:lang w:eastAsia="ar-SA"/>
          </w:rPr>
          <w:t>iodo@agh.edu.pl</w:t>
        </w:r>
      </w:hyperlink>
      <w:r w:rsidRPr="006E2AFA">
        <w:rPr>
          <w:rFonts w:ascii="Verdana" w:eastAsia="Lucida Sans Unicode" w:hAnsi="Verdana"/>
          <w:kern w:val="3"/>
          <w:sz w:val="18"/>
          <w:szCs w:val="18"/>
          <w:lang w:eastAsia="ar-SA"/>
        </w:rPr>
        <w:t xml:space="preserve"> lub listownie pod adresem: Akademia Górniczo- Hutnicza im. St. Staszica, Al. Mickiewicza 30, 30-059 Kraków, z dopiskiem „Inspektor Ochrony Danych” </w:t>
      </w:r>
    </w:p>
    <w:p w14:paraId="0CC4BDEF" w14:textId="77777777" w:rsidR="0061362D" w:rsidRPr="006E2AFA" w:rsidRDefault="0061362D" w:rsidP="001D6513">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18"/>
          <w:szCs w:val="18"/>
          <w:lang w:eastAsia="ar-SA"/>
        </w:rPr>
      </w:pPr>
      <w:r w:rsidRPr="006E2AFA">
        <w:rPr>
          <w:rFonts w:ascii="Verdana" w:eastAsia="Lucida Sans Unicode" w:hAnsi="Verdana"/>
          <w:kern w:val="3"/>
          <w:sz w:val="18"/>
          <w:szCs w:val="18"/>
          <w:lang w:eastAsia="ar-SA"/>
        </w:rPr>
        <w:t xml:space="preserve">z ramienia </w:t>
      </w:r>
      <w:proofErr w:type="spellStart"/>
      <w:r w:rsidRPr="006E2AFA">
        <w:rPr>
          <w:rFonts w:ascii="Verdana" w:eastAsia="Lucida Sans Unicode" w:hAnsi="Verdana"/>
          <w:kern w:val="3"/>
          <w:sz w:val="18"/>
          <w:szCs w:val="18"/>
          <w:lang w:eastAsia="ar-SA"/>
        </w:rPr>
        <w:t>Zlecenioborcy</w:t>
      </w:r>
      <w:proofErr w:type="spellEnd"/>
      <w:r w:rsidRPr="006E2AFA">
        <w:rPr>
          <w:rFonts w:ascii="Verdana" w:eastAsia="Lucida Sans Unicode" w:hAnsi="Verdana"/>
          <w:kern w:val="3"/>
          <w:sz w:val="18"/>
          <w:szCs w:val="18"/>
          <w:lang w:eastAsia="ar-SA"/>
        </w:rPr>
        <w:t xml:space="preserve"> - ……………………………………………..</w:t>
      </w:r>
    </w:p>
    <w:p w14:paraId="72B73A09" w14:textId="77777777" w:rsidR="0061362D" w:rsidRPr="006E2AFA"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6E2AFA">
        <w:rPr>
          <w:rFonts w:ascii="Verdana" w:eastAsia="Lucida Sans Unicode" w:hAnsi="Verdana"/>
          <w:kern w:val="3"/>
          <w:sz w:val="18"/>
          <w:szCs w:val="18"/>
          <w:lang w:eastAsia="ar-SA"/>
        </w:rPr>
        <w:t>6.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A3A5EA8" w14:textId="77777777" w:rsidR="0061362D" w:rsidRPr="006E2AFA" w:rsidRDefault="0061362D" w:rsidP="0061362D">
      <w:pPr>
        <w:spacing w:after="0" w:line="240" w:lineRule="auto"/>
        <w:ind w:left="567"/>
        <w:jc w:val="center"/>
        <w:rPr>
          <w:rFonts w:ascii="Verdana" w:hAnsi="Verdana"/>
          <w:b/>
          <w:bCs/>
          <w:sz w:val="18"/>
          <w:szCs w:val="18"/>
        </w:rPr>
      </w:pPr>
    </w:p>
    <w:p w14:paraId="652C820F" w14:textId="407962C0" w:rsidR="0061362D" w:rsidRPr="00DE13E3" w:rsidRDefault="0061362D" w:rsidP="00DE13E3">
      <w:pPr>
        <w:spacing w:after="0" w:line="240" w:lineRule="auto"/>
        <w:ind w:left="567"/>
        <w:jc w:val="center"/>
        <w:rPr>
          <w:rFonts w:ascii="Verdana" w:hAnsi="Verdana"/>
          <w:b/>
          <w:bCs/>
          <w:sz w:val="18"/>
          <w:szCs w:val="18"/>
        </w:rPr>
      </w:pPr>
      <w:r w:rsidRPr="006E2AFA">
        <w:rPr>
          <w:rFonts w:ascii="Verdana" w:hAnsi="Verdana"/>
          <w:b/>
          <w:bCs/>
          <w:sz w:val="18"/>
          <w:szCs w:val="18"/>
        </w:rPr>
        <w:t>§ 1</w:t>
      </w:r>
      <w:r w:rsidR="00AD6B1A">
        <w:rPr>
          <w:rFonts w:ascii="Verdana" w:hAnsi="Verdana"/>
          <w:b/>
          <w:bCs/>
          <w:sz w:val="18"/>
          <w:szCs w:val="18"/>
        </w:rPr>
        <w:t>2</w:t>
      </w:r>
    </w:p>
    <w:p w14:paraId="77866F9C" w14:textId="77777777" w:rsidR="0061362D" w:rsidRPr="006E2AFA" w:rsidRDefault="0061362D" w:rsidP="0061362D">
      <w:pPr>
        <w:spacing w:after="0" w:line="240" w:lineRule="auto"/>
        <w:jc w:val="both"/>
        <w:rPr>
          <w:rFonts w:ascii="Verdana" w:hAnsi="Verdana"/>
          <w:sz w:val="18"/>
          <w:szCs w:val="18"/>
        </w:rPr>
      </w:pPr>
      <w:r w:rsidRPr="006E2AFA">
        <w:rPr>
          <w:rFonts w:ascii="Verdana" w:hAnsi="Verdana"/>
          <w:sz w:val="18"/>
          <w:szCs w:val="18"/>
        </w:rPr>
        <w:t>Zleceniobiorca może posługiwać się podwykonawcami, przy czym za ich działanie ponosi odpowiedzialność, na zasadach określonych Umową, jak za działanie własne.</w:t>
      </w:r>
    </w:p>
    <w:p w14:paraId="7B749EAB" w14:textId="77777777" w:rsidR="0061362D" w:rsidRPr="006E2AFA" w:rsidRDefault="0061362D" w:rsidP="0061362D">
      <w:pPr>
        <w:spacing w:after="0" w:line="240" w:lineRule="auto"/>
        <w:ind w:left="284"/>
        <w:jc w:val="both"/>
        <w:rPr>
          <w:rFonts w:ascii="Verdana" w:hAnsi="Verdana"/>
          <w:color w:val="000000"/>
          <w:sz w:val="18"/>
          <w:szCs w:val="18"/>
        </w:rPr>
      </w:pPr>
    </w:p>
    <w:p w14:paraId="43F7EEA5" w14:textId="01FFC1F8" w:rsidR="0061362D" w:rsidRPr="006E2AFA" w:rsidRDefault="0061362D" w:rsidP="0061362D">
      <w:pPr>
        <w:spacing w:after="0" w:line="240" w:lineRule="auto"/>
        <w:ind w:left="567"/>
        <w:jc w:val="center"/>
        <w:rPr>
          <w:rFonts w:ascii="Verdana" w:hAnsi="Verdana"/>
          <w:b/>
          <w:bCs/>
          <w:color w:val="000000"/>
          <w:sz w:val="18"/>
          <w:szCs w:val="18"/>
        </w:rPr>
      </w:pPr>
      <w:r w:rsidRPr="006E2AFA">
        <w:rPr>
          <w:rFonts w:ascii="Verdana" w:hAnsi="Verdana"/>
          <w:b/>
          <w:bCs/>
          <w:color w:val="000000"/>
          <w:sz w:val="18"/>
          <w:szCs w:val="18"/>
        </w:rPr>
        <w:t>§ 1</w:t>
      </w:r>
      <w:r w:rsidR="00AD6B1A">
        <w:rPr>
          <w:rFonts w:ascii="Verdana" w:hAnsi="Verdana"/>
          <w:b/>
          <w:bCs/>
          <w:color w:val="000000"/>
          <w:sz w:val="18"/>
          <w:szCs w:val="18"/>
        </w:rPr>
        <w:t>3</w:t>
      </w:r>
    </w:p>
    <w:p w14:paraId="198B18C5" w14:textId="77777777" w:rsidR="0061362D" w:rsidRPr="006E2AFA" w:rsidRDefault="0061362D" w:rsidP="0061362D">
      <w:pPr>
        <w:tabs>
          <w:tab w:val="left" w:pos="426"/>
        </w:tabs>
        <w:autoSpaceDE w:val="0"/>
        <w:autoSpaceDN w:val="0"/>
        <w:adjustRightInd w:val="0"/>
        <w:spacing w:after="0" w:line="240" w:lineRule="auto"/>
        <w:jc w:val="both"/>
        <w:rPr>
          <w:rFonts w:ascii="Verdana" w:eastAsia="Arial Unicode MS" w:hAnsi="Verdana"/>
          <w:sz w:val="18"/>
          <w:szCs w:val="18"/>
        </w:rPr>
      </w:pPr>
      <w:r w:rsidRPr="006E2AFA">
        <w:rPr>
          <w:rFonts w:ascii="Verdana" w:eastAsia="Arial Unicode MS" w:hAnsi="Verdana"/>
          <w:sz w:val="18"/>
          <w:szCs w:val="18"/>
        </w:rPr>
        <w:t>1. W sprawach nieuregulowanych niniejszą umową stosuje się przepisy Kodeksu cywilnego.</w:t>
      </w:r>
    </w:p>
    <w:p w14:paraId="0841F577" w14:textId="77777777" w:rsidR="0061362D" w:rsidRPr="006E2AFA" w:rsidRDefault="0061362D" w:rsidP="0061362D">
      <w:pPr>
        <w:tabs>
          <w:tab w:val="left" w:pos="426"/>
        </w:tabs>
        <w:autoSpaceDE w:val="0"/>
        <w:autoSpaceDN w:val="0"/>
        <w:adjustRightInd w:val="0"/>
        <w:spacing w:after="0" w:line="240" w:lineRule="auto"/>
        <w:jc w:val="both"/>
        <w:rPr>
          <w:rFonts w:ascii="Verdana" w:eastAsia="Arial Unicode MS" w:hAnsi="Verdana"/>
          <w:sz w:val="18"/>
          <w:szCs w:val="18"/>
        </w:rPr>
      </w:pPr>
      <w:r w:rsidRPr="006E2AFA">
        <w:rPr>
          <w:rFonts w:ascii="Verdana" w:eastAsia="Arial Unicode MS" w:hAnsi="Verdana"/>
          <w:sz w:val="18"/>
          <w:szCs w:val="18"/>
        </w:rPr>
        <w:t>2. Ewentualne spory powstałe w trakcie realizacji umowy podlegają rozpoznaniu przez sąd właściwy dla siedziby Zleceniodawcy .</w:t>
      </w:r>
    </w:p>
    <w:p w14:paraId="65729D09" w14:textId="77777777" w:rsidR="0061362D" w:rsidRPr="006E2AFA" w:rsidRDefault="0061362D" w:rsidP="0061362D">
      <w:pPr>
        <w:tabs>
          <w:tab w:val="left" w:pos="426"/>
        </w:tabs>
        <w:autoSpaceDE w:val="0"/>
        <w:autoSpaceDN w:val="0"/>
        <w:adjustRightInd w:val="0"/>
        <w:spacing w:after="0" w:line="240" w:lineRule="auto"/>
        <w:jc w:val="both"/>
        <w:rPr>
          <w:rFonts w:ascii="Verdana" w:eastAsia="Times New Roman" w:hAnsi="Verdana"/>
          <w:sz w:val="18"/>
          <w:szCs w:val="18"/>
        </w:rPr>
      </w:pPr>
      <w:r w:rsidRPr="006E2AFA">
        <w:rPr>
          <w:rFonts w:ascii="Verdana" w:eastAsia="Arial Unicode MS" w:hAnsi="Verdana"/>
          <w:sz w:val="18"/>
          <w:szCs w:val="18"/>
        </w:rPr>
        <w:t>3. Umowę sporządzono w 2 jednobrzmiących egzemplarzach, po 1 egzemplarzu dla każdej ze Stron.</w:t>
      </w:r>
    </w:p>
    <w:p w14:paraId="78FF550E" w14:textId="77777777" w:rsidR="0061362D" w:rsidRPr="006E2AFA" w:rsidRDefault="0061362D" w:rsidP="0061362D">
      <w:pPr>
        <w:spacing w:after="0" w:line="240" w:lineRule="auto"/>
        <w:ind w:left="709"/>
        <w:rPr>
          <w:rFonts w:ascii="Verdana" w:hAnsi="Verdana"/>
          <w:sz w:val="18"/>
          <w:szCs w:val="18"/>
        </w:rPr>
      </w:pPr>
    </w:p>
    <w:p w14:paraId="1C172887" w14:textId="665B0ADC" w:rsidR="0061362D" w:rsidRPr="006E2AFA" w:rsidRDefault="0061362D" w:rsidP="0061362D">
      <w:pPr>
        <w:spacing w:after="0" w:line="240" w:lineRule="auto"/>
        <w:rPr>
          <w:rFonts w:ascii="Verdana" w:hAnsi="Verdana"/>
          <w:b/>
          <w:sz w:val="18"/>
          <w:szCs w:val="18"/>
        </w:rPr>
      </w:pPr>
      <w:r w:rsidRPr="006E2AFA">
        <w:rPr>
          <w:rFonts w:ascii="Verdana" w:hAnsi="Verdana"/>
          <w:b/>
          <w:sz w:val="18"/>
          <w:szCs w:val="18"/>
        </w:rPr>
        <w:t xml:space="preserve">          Za Zleceniodawcę                                                                           Za Zleceniobiorcę</w:t>
      </w:r>
    </w:p>
    <w:p w14:paraId="2A7517D8" w14:textId="69208093" w:rsidR="004D7F31" w:rsidRPr="006E2AFA" w:rsidRDefault="004D7F31" w:rsidP="0061362D">
      <w:pPr>
        <w:spacing w:after="0" w:line="240" w:lineRule="auto"/>
        <w:rPr>
          <w:rFonts w:ascii="Verdana" w:hAnsi="Verdana"/>
          <w:b/>
          <w:sz w:val="18"/>
          <w:szCs w:val="18"/>
        </w:rPr>
      </w:pPr>
    </w:p>
    <w:p w14:paraId="1EF16FB4" w14:textId="2F57203D" w:rsidR="004D7F31" w:rsidRPr="006E2AFA" w:rsidRDefault="004D7F31" w:rsidP="0061362D">
      <w:pPr>
        <w:spacing w:after="0" w:line="240" w:lineRule="auto"/>
        <w:rPr>
          <w:rFonts w:ascii="Verdana" w:hAnsi="Verdana"/>
          <w:b/>
          <w:sz w:val="18"/>
          <w:szCs w:val="18"/>
        </w:rPr>
      </w:pPr>
    </w:p>
    <w:p w14:paraId="17870289" w14:textId="77777777" w:rsidR="004D7F31" w:rsidRPr="006E2AFA" w:rsidRDefault="004D7F31" w:rsidP="0061362D">
      <w:pPr>
        <w:spacing w:after="0" w:line="240" w:lineRule="auto"/>
        <w:rPr>
          <w:rFonts w:ascii="Verdana" w:hAnsi="Verdana"/>
          <w:b/>
          <w:sz w:val="18"/>
          <w:szCs w:val="18"/>
        </w:rPr>
      </w:pPr>
    </w:p>
    <w:p w14:paraId="676AECDD" w14:textId="1B312F2E" w:rsidR="0061362D" w:rsidRPr="006E2AFA" w:rsidRDefault="00DE13E3" w:rsidP="0061362D">
      <w:pPr>
        <w:tabs>
          <w:tab w:val="left" w:pos="555"/>
        </w:tabs>
        <w:spacing w:after="0" w:line="240" w:lineRule="auto"/>
        <w:rPr>
          <w:rFonts w:ascii="Verdana" w:hAnsi="Verdana"/>
          <w:sz w:val="18"/>
          <w:szCs w:val="18"/>
        </w:rPr>
      </w:pPr>
      <w:r>
        <w:rPr>
          <w:rFonts w:ascii="Verdana" w:hAnsi="Verdana"/>
          <w:sz w:val="18"/>
          <w:szCs w:val="18"/>
        </w:rPr>
        <w:t xml:space="preserve">              </w:t>
      </w:r>
      <w:r w:rsidR="0061362D" w:rsidRPr="006E2AFA">
        <w:rPr>
          <w:rFonts w:ascii="Verdana" w:hAnsi="Verdana"/>
          <w:sz w:val="18"/>
          <w:szCs w:val="18"/>
        </w:rPr>
        <w:t xml:space="preserve">………………………..                                                                          </w:t>
      </w:r>
      <w:r w:rsidR="004D7F31" w:rsidRPr="006E2AFA">
        <w:rPr>
          <w:rFonts w:ascii="Verdana" w:hAnsi="Verdana"/>
          <w:sz w:val="18"/>
          <w:szCs w:val="18"/>
        </w:rPr>
        <w:tab/>
      </w:r>
      <w:r w:rsidR="004D7F31" w:rsidRPr="006E2AFA">
        <w:rPr>
          <w:rFonts w:ascii="Verdana" w:hAnsi="Verdana"/>
          <w:sz w:val="18"/>
          <w:szCs w:val="18"/>
        </w:rPr>
        <w:tab/>
      </w:r>
      <w:r w:rsidR="0061362D" w:rsidRPr="006E2AFA">
        <w:rPr>
          <w:rFonts w:ascii="Verdana" w:hAnsi="Verdana"/>
          <w:sz w:val="18"/>
          <w:szCs w:val="18"/>
        </w:rPr>
        <w:t xml:space="preserve">  </w:t>
      </w:r>
      <w:r w:rsidR="004D7F31" w:rsidRPr="006E2AFA">
        <w:rPr>
          <w:rFonts w:ascii="Verdana" w:hAnsi="Verdana"/>
          <w:sz w:val="18"/>
          <w:szCs w:val="18"/>
        </w:rPr>
        <w:tab/>
      </w:r>
      <w:r w:rsidR="0061362D" w:rsidRPr="006E2AFA">
        <w:rPr>
          <w:rFonts w:ascii="Verdana" w:hAnsi="Verdana"/>
          <w:sz w:val="18"/>
          <w:szCs w:val="18"/>
        </w:rPr>
        <w:t>…………………….</w:t>
      </w:r>
    </w:p>
    <w:p w14:paraId="0C0DC1FD" w14:textId="43A975FD" w:rsidR="0061362D" w:rsidRPr="00DE13E3" w:rsidRDefault="00DE13E3" w:rsidP="0061362D">
      <w:pPr>
        <w:tabs>
          <w:tab w:val="left" w:pos="555"/>
          <w:tab w:val="left" w:pos="7950"/>
        </w:tabs>
        <w:spacing w:after="0" w:line="240" w:lineRule="auto"/>
        <w:rPr>
          <w:rFonts w:ascii="Verdana" w:hAnsi="Verdana"/>
          <w:i/>
          <w:sz w:val="16"/>
          <w:szCs w:val="16"/>
        </w:rPr>
      </w:pPr>
      <w:r w:rsidRPr="00DE13E3">
        <w:rPr>
          <w:rFonts w:ascii="Verdana" w:hAnsi="Verdana"/>
          <w:i/>
          <w:sz w:val="16"/>
          <w:szCs w:val="16"/>
        </w:rPr>
        <w:t xml:space="preserve">           </w:t>
      </w:r>
      <w:r w:rsidR="0061362D" w:rsidRPr="00DE13E3">
        <w:rPr>
          <w:rFonts w:ascii="Verdana" w:hAnsi="Verdana"/>
          <w:i/>
          <w:sz w:val="16"/>
          <w:szCs w:val="16"/>
        </w:rPr>
        <w:t xml:space="preserve">  (data i podpis)                                                                  </w:t>
      </w:r>
      <w:r>
        <w:rPr>
          <w:rFonts w:ascii="Verdana" w:hAnsi="Verdana"/>
          <w:i/>
          <w:sz w:val="16"/>
          <w:szCs w:val="16"/>
        </w:rPr>
        <w:t xml:space="preserve">               </w:t>
      </w:r>
      <w:r w:rsidR="0061362D" w:rsidRPr="00DE13E3">
        <w:rPr>
          <w:rFonts w:ascii="Verdana" w:hAnsi="Verdana"/>
          <w:i/>
          <w:sz w:val="16"/>
          <w:szCs w:val="16"/>
        </w:rPr>
        <w:t xml:space="preserve">           </w:t>
      </w:r>
      <w:r>
        <w:rPr>
          <w:rFonts w:ascii="Verdana" w:hAnsi="Verdana"/>
          <w:i/>
          <w:sz w:val="16"/>
          <w:szCs w:val="16"/>
        </w:rPr>
        <w:t>(</w:t>
      </w:r>
      <w:r w:rsidR="0061362D" w:rsidRPr="00DE13E3">
        <w:rPr>
          <w:rFonts w:ascii="Verdana" w:hAnsi="Verdana"/>
          <w:i/>
          <w:sz w:val="16"/>
          <w:szCs w:val="16"/>
        </w:rPr>
        <w:t xml:space="preserve"> data i podpis)</w:t>
      </w:r>
    </w:p>
    <w:p w14:paraId="29F316B7" w14:textId="6DBB3A47" w:rsidR="004D7F31" w:rsidRDefault="004D7F31" w:rsidP="0061362D">
      <w:pPr>
        <w:tabs>
          <w:tab w:val="left" w:pos="555"/>
          <w:tab w:val="left" w:pos="7950"/>
        </w:tabs>
        <w:spacing w:after="0" w:line="240" w:lineRule="auto"/>
        <w:rPr>
          <w:rFonts w:ascii="Verdana" w:hAnsi="Verdana"/>
          <w:i/>
          <w:sz w:val="18"/>
          <w:szCs w:val="18"/>
        </w:rPr>
      </w:pPr>
    </w:p>
    <w:p w14:paraId="695B0983" w14:textId="77777777" w:rsidR="00DE13E3" w:rsidRDefault="00DE13E3" w:rsidP="004E368C">
      <w:pPr>
        <w:tabs>
          <w:tab w:val="left" w:pos="555"/>
          <w:tab w:val="left" w:pos="7950"/>
        </w:tabs>
        <w:spacing w:after="0" w:line="240" w:lineRule="auto"/>
        <w:jc w:val="center"/>
        <w:rPr>
          <w:rFonts w:ascii="Verdana" w:hAnsi="Verdana"/>
          <w:i/>
          <w:sz w:val="18"/>
          <w:szCs w:val="18"/>
        </w:rPr>
      </w:pPr>
    </w:p>
    <w:p w14:paraId="70A0C738" w14:textId="77777777" w:rsidR="00DE13E3" w:rsidRDefault="00DE13E3" w:rsidP="004E368C">
      <w:pPr>
        <w:tabs>
          <w:tab w:val="left" w:pos="555"/>
          <w:tab w:val="left" w:pos="7950"/>
        </w:tabs>
        <w:spacing w:after="0" w:line="240" w:lineRule="auto"/>
        <w:jc w:val="center"/>
        <w:rPr>
          <w:rFonts w:ascii="Verdana" w:hAnsi="Verdana"/>
          <w:i/>
          <w:sz w:val="18"/>
          <w:szCs w:val="18"/>
        </w:rPr>
      </w:pPr>
    </w:p>
    <w:p w14:paraId="1D1E18C1" w14:textId="167F34F6" w:rsidR="004D7F31" w:rsidRPr="006E2AFA" w:rsidRDefault="004D7F31" w:rsidP="004E368C">
      <w:pPr>
        <w:tabs>
          <w:tab w:val="left" w:pos="555"/>
          <w:tab w:val="left" w:pos="7950"/>
        </w:tabs>
        <w:spacing w:after="0" w:line="240" w:lineRule="auto"/>
        <w:jc w:val="center"/>
        <w:rPr>
          <w:rFonts w:ascii="Verdana" w:hAnsi="Verdana"/>
          <w:b/>
          <w:sz w:val="18"/>
          <w:szCs w:val="18"/>
        </w:rPr>
      </w:pPr>
    </w:p>
    <w:p w14:paraId="75C57F10" w14:textId="4BC108BB" w:rsidR="004E368C" w:rsidRPr="006E2AFA" w:rsidRDefault="00DE13E3" w:rsidP="00DE13E3">
      <w:pPr>
        <w:tabs>
          <w:tab w:val="left" w:pos="315"/>
          <w:tab w:val="left" w:pos="555"/>
          <w:tab w:val="center" w:pos="4801"/>
          <w:tab w:val="left" w:pos="7950"/>
        </w:tabs>
        <w:spacing w:after="0" w:line="240" w:lineRule="auto"/>
        <w:rPr>
          <w:rFonts w:ascii="Verdana" w:hAnsi="Verdana"/>
          <w:i/>
          <w:sz w:val="18"/>
          <w:szCs w:val="18"/>
        </w:rPr>
      </w:pPr>
      <w:r>
        <w:rPr>
          <w:rFonts w:ascii="Verdana" w:hAnsi="Verdana"/>
          <w:b/>
          <w:sz w:val="18"/>
          <w:szCs w:val="18"/>
        </w:rPr>
        <w:tab/>
        <w:t>Kontrasygnata fina</w:t>
      </w:r>
      <w:r w:rsidR="00AD6B1A">
        <w:rPr>
          <w:rFonts w:ascii="Verdana" w:hAnsi="Verdana"/>
          <w:b/>
          <w:sz w:val="18"/>
          <w:szCs w:val="18"/>
        </w:rPr>
        <w:t>n</w:t>
      </w:r>
      <w:r>
        <w:rPr>
          <w:rFonts w:ascii="Verdana" w:hAnsi="Verdana"/>
          <w:b/>
          <w:sz w:val="18"/>
          <w:szCs w:val="18"/>
        </w:rPr>
        <w:t>sowa</w:t>
      </w:r>
      <w:r>
        <w:rPr>
          <w:rFonts w:ascii="Verdana" w:hAnsi="Verdana"/>
          <w:b/>
          <w:sz w:val="18"/>
          <w:szCs w:val="18"/>
        </w:rPr>
        <w:tab/>
      </w:r>
      <w:r>
        <w:rPr>
          <w:rFonts w:ascii="Verdana" w:hAnsi="Verdana"/>
          <w:b/>
          <w:sz w:val="18"/>
          <w:szCs w:val="18"/>
        </w:rPr>
        <w:tab/>
      </w:r>
    </w:p>
    <w:p w14:paraId="6EDF9156" w14:textId="77777777" w:rsidR="00DE13E3" w:rsidRDefault="00DE13E3" w:rsidP="00DE13E3">
      <w:pPr>
        <w:tabs>
          <w:tab w:val="left" w:pos="555"/>
          <w:tab w:val="left" w:pos="7950"/>
        </w:tabs>
        <w:spacing w:after="0" w:line="240" w:lineRule="auto"/>
        <w:rPr>
          <w:rFonts w:ascii="Verdana" w:hAnsi="Verdana"/>
          <w:i/>
          <w:sz w:val="18"/>
          <w:szCs w:val="18"/>
        </w:rPr>
      </w:pPr>
      <w:r>
        <w:rPr>
          <w:rFonts w:ascii="Verdana" w:hAnsi="Verdana"/>
          <w:i/>
          <w:sz w:val="18"/>
          <w:szCs w:val="18"/>
        </w:rPr>
        <w:t xml:space="preserve">  </w:t>
      </w:r>
    </w:p>
    <w:p w14:paraId="20DB0AE7" w14:textId="400B44D7" w:rsidR="004E368C" w:rsidRPr="006E2AFA" w:rsidRDefault="00DE13E3" w:rsidP="00DE13E3">
      <w:pPr>
        <w:tabs>
          <w:tab w:val="left" w:pos="555"/>
          <w:tab w:val="left" w:pos="7950"/>
        </w:tabs>
        <w:spacing w:after="0" w:line="240" w:lineRule="auto"/>
        <w:rPr>
          <w:rFonts w:ascii="Verdana" w:hAnsi="Verdana"/>
          <w:i/>
          <w:sz w:val="18"/>
          <w:szCs w:val="18"/>
        </w:rPr>
      </w:pPr>
      <w:r>
        <w:rPr>
          <w:rFonts w:ascii="Verdana" w:hAnsi="Verdana"/>
          <w:i/>
          <w:sz w:val="18"/>
          <w:szCs w:val="18"/>
        </w:rPr>
        <w:t xml:space="preserve">         </w:t>
      </w:r>
      <w:r w:rsidR="004E368C" w:rsidRPr="006E2AFA">
        <w:rPr>
          <w:rFonts w:ascii="Verdana" w:hAnsi="Verdana"/>
          <w:i/>
          <w:sz w:val="18"/>
          <w:szCs w:val="18"/>
        </w:rPr>
        <w:t>………</w:t>
      </w:r>
      <w:r>
        <w:rPr>
          <w:rFonts w:ascii="Verdana" w:hAnsi="Verdana"/>
          <w:i/>
          <w:sz w:val="18"/>
          <w:szCs w:val="18"/>
        </w:rPr>
        <w:t>……………………..</w:t>
      </w:r>
      <w:r w:rsidR="004E368C" w:rsidRPr="006E2AFA">
        <w:rPr>
          <w:rFonts w:ascii="Verdana" w:hAnsi="Verdana"/>
          <w:i/>
          <w:sz w:val="18"/>
          <w:szCs w:val="18"/>
        </w:rPr>
        <w:t>……</w:t>
      </w:r>
    </w:p>
    <w:p w14:paraId="083694BC" w14:textId="2E65E3C4" w:rsidR="004E368C" w:rsidRPr="00DE13E3" w:rsidRDefault="00DE13E3" w:rsidP="00DE13E3">
      <w:pPr>
        <w:tabs>
          <w:tab w:val="left" w:pos="555"/>
          <w:tab w:val="left" w:pos="7950"/>
        </w:tabs>
        <w:spacing w:after="0" w:line="240" w:lineRule="auto"/>
        <w:rPr>
          <w:rFonts w:ascii="Verdana" w:hAnsi="Verdana"/>
          <w:i/>
          <w:sz w:val="16"/>
          <w:szCs w:val="16"/>
        </w:rPr>
      </w:pPr>
      <w:r w:rsidRPr="00DE13E3">
        <w:rPr>
          <w:rFonts w:ascii="Verdana" w:hAnsi="Verdana"/>
          <w:i/>
          <w:sz w:val="16"/>
          <w:szCs w:val="16"/>
        </w:rPr>
        <w:t xml:space="preserve">           </w:t>
      </w:r>
      <w:r w:rsidR="004E368C" w:rsidRPr="00DE13E3">
        <w:rPr>
          <w:rFonts w:ascii="Verdana" w:hAnsi="Verdana"/>
          <w:i/>
          <w:sz w:val="16"/>
          <w:szCs w:val="16"/>
        </w:rPr>
        <w:t>(data i podpis)</w:t>
      </w:r>
    </w:p>
    <w:p w14:paraId="24FB3919" w14:textId="54CA2828" w:rsidR="004D7F31" w:rsidRPr="006E2AFA" w:rsidRDefault="004D7F31" w:rsidP="0061362D">
      <w:pPr>
        <w:tabs>
          <w:tab w:val="left" w:pos="555"/>
          <w:tab w:val="left" w:pos="7950"/>
        </w:tabs>
        <w:spacing w:after="0" w:line="240" w:lineRule="auto"/>
        <w:rPr>
          <w:rFonts w:ascii="Verdana" w:hAnsi="Verdana"/>
          <w:i/>
          <w:sz w:val="18"/>
          <w:szCs w:val="18"/>
        </w:rPr>
      </w:pPr>
    </w:p>
    <w:p w14:paraId="6A736996" w14:textId="68A67E46" w:rsidR="004D7F31" w:rsidRPr="006E2AFA" w:rsidRDefault="004D7F31" w:rsidP="0061362D">
      <w:pPr>
        <w:tabs>
          <w:tab w:val="left" w:pos="555"/>
          <w:tab w:val="left" w:pos="7950"/>
        </w:tabs>
        <w:spacing w:after="0" w:line="240" w:lineRule="auto"/>
        <w:rPr>
          <w:rFonts w:ascii="Verdana" w:hAnsi="Verdana"/>
          <w:i/>
          <w:sz w:val="18"/>
          <w:szCs w:val="18"/>
        </w:rPr>
      </w:pPr>
    </w:p>
    <w:p w14:paraId="56473B04" w14:textId="05AFDE66" w:rsidR="004D7F31" w:rsidRPr="006E2AFA" w:rsidRDefault="004D7F31" w:rsidP="0061362D">
      <w:pPr>
        <w:tabs>
          <w:tab w:val="left" w:pos="555"/>
          <w:tab w:val="left" w:pos="7950"/>
        </w:tabs>
        <w:spacing w:after="0" w:line="240" w:lineRule="auto"/>
        <w:rPr>
          <w:rFonts w:ascii="Verdana" w:hAnsi="Verdana"/>
          <w:i/>
          <w:sz w:val="18"/>
          <w:szCs w:val="18"/>
        </w:rPr>
      </w:pPr>
    </w:p>
    <w:p w14:paraId="46F3AFA5" w14:textId="13EFB0AA" w:rsidR="004D7F31" w:rsidRPr="006E2AFA" w:rsidRDefault="004D7F31" w:rsidP="0061362D">
      <w:pPr>
        <w:tabs>
          <w:tab w:val="left" w:pos="555"/>
          <w:tab w:val="left" w:pos="7950"/>
        </w:tabs>
        <w:spacing w:after="0" w:line="240" w:lineRule="auto"/>
        <w:rPr>
          <w:rFonts w:ascii="Verdana" w:hAnsi="Verdana"/>
          <w:i/>
          <w:sz w:val="18"/>
          <w:szCs w:val="18"/>
        </w:rPr>
      </w:pPr>
    </w:p>
    <w:sectPr w:rsidR="004D7F31" w:rsidRPr="006E2AFA" w:rsidSect="00D679EB">
      <w:headerReference w:type="default" r:id="rId9"/>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CB0F9" w14:textId="77777777" w:rsidR="00B9271F" w:rsidRDefault="00B9271F">
      <w:r>
        <w:separator/>
      </w:r>
    </w:p>
  </w:endnote>
  <w:endnote w:type="continuationSeparator" w:id="0">
    <w:p w14:paraId="0DB17B9B" w14:textId="77777777" w:rsidR="00B9271F" w:rsidRDefault="00B9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86ED8" w14:textId="77777777" w:rsidR="00B9271F" w:rsidRDefault="00B9271F">
      <w:r>
        <w:separator/>
      </w:r>
    </w:p>
  </w:footnote>
  <w:footnote w:type="continuationSeparator" w:id="0">
    <w:p w14:paraId="2FA47946" w14:textId="77777777" w:rsidR="00B9271F" w:rsidRDefault="00B92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EE417" w14:textId="7E5CC10E" w:rsidR="00EE6CFE" w:rsidRDefault="00EE6CFE" w:rsidP="00EE6CFE">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4"/>
    <w:multiLevelType w:val="singleLevel"/>
    <w:tmpl w:val="9C0C0DD0"/>
    <w:name w:val="WW8Num24"/>
    <w:lvl w:ilvl="0">
      <w:start w:val="1"/>
      <w:numFmt w:val="decimal"/>
      <w:lvlText w:val="%1."/>
      <w:lvlJc w:val="left"/>
      <w:pPr>
        <w:tabs>
          <w:tab w:val="num" w:pos="0"/>
        </w:tabs>
        <w:ind w:left="360" w:hanging="360"/>
      </w:pPr>
      <w:rPr>
        <w:rFonts w:ascii="Times New Roman" w:hAnsi="Times New Roman" w:cs="Times New Roman" w:hint="default"/>
        <w:sz w:val="22"/>
        <w:szCs w:val="22"/>
      </w:rPr>
    </w:lvl>
  </w:abstractNum>
  <w:abstractNum w:abstractNumId="3"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4" w15:restartNumberingAfterBreak="0">
    <w:nsid w:val="00000016"/>
    <w:multiLevelType w:val="multilevel"/>
    <w:tmpl w:val="13CE3C4C"/>
    <w:lvl w:ilvl="0">
      <w:start w:val="1"/>
      <w:numFmt w:val="decimal"/>
      <w:lvlText w:val="%1."/>
      <w:lvlJc w:val="left"/>
      <w:pPr>
        <w:tabs>
          <w:tab w:val="num" w:pos="717"/>
        </w:tabs>
        <w:ind w:left="717" w:hanging="360"/>
      </w:pPr>
      <w:rPr>
        <w:rFonts w:ascii="Verdana" w:eastAsia="Calibri" w:hAnsi="Verdana" w:cs="Times New Roman" w:hint="default"/>
      </w:rPr>
    </w:lvl>
    <w:lvl w:ilvl="1">
      <w:start w:val="1"/>
      <w:numFmt w:val="decimal"/>
      <w:lvlText w:val="%2."/>
      <w:lvlJc w:val="left"/>
      <w:pPr>
        <w:tabs>
          <w:tab w:val="num" w:pos="1077"/>
        </w:tabs>
        <w:ind w:left="1077" w:hanging="360"/>
      </w:pPr>
      <w:rPr>
        <w:rFonts w:cs="Times New Roman"/>
        <w:b w:val="0"/>
        <w:bCs w:val="0"/>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5"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04667036"/>
    <w:multiLevelType w:val="hybridMultilevel"/>
    <w:tmpl w:val="6546AD1E"/>
    <w:lvl w:ilvl="0" w:tplc="E7461226">
      <w:start w:val="1"/>
      <w:numFmt w:val="decimal"/>
      <w:lvlText w:val="%1."/>
      <w:lvlJc w:val="left"/>
      <w:pPr>
        <w:ind w:left="720" w:hanging="360"/>
      </w:pPr>
      <w:rPr>
        <w:rFonts w:ascii="Times New Roman" w:eastAsia="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9802A5F"/>
    <w:multiLevelType w:val="hybridMultilevel"/>
    <w:tmpl w:val="5A7CC5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145077"/>
    <w:multiLevelType w:val="hybridMultilevel"/>
    <w:tmpl w:val="B88A00C4"/>
    <w:lvl w:ilvl="0" w:tplc="B2620E7E">
      <w:start w:val="1"/>
      <w:numFmt w:val="lowerLetter"/>
      <w:lvlText w:val="%1)"/>
      <w:lvlJc w:val="left"/>
      <w:pPr>
        <w:ind w:left="390" w:hanging="360"/>
      </w:pPr>
      <w:rPr>
        <w:rFonts w:ascii="Verdana" w:hAnsi="Verdana"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1" w15:restartNumberingAfterBreak="0">
    <w:nsid w:val="10ED045F"/>
    <w:multiLevelType w:val="hybridMultilevel"/>
    <w:tmpl w:val="5F243B96"/>
    <w:lvl w:ilvl="0" w:tplc="E6CCB3E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3F556FC"/>
    <w:multiLevelType w:val="hybridMultilevel"/>
    <w:tmpl w:val="9508DE12"/>
    <w:lvl w:ilvl="0" w:tplc="0415000F">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8275098"/>
    <w:multiLevelType w:val="hybridMultilevel"/>
    <w:tmpl w:val="0CFED07C"/>
    <w:lvl w:ilvl="0" w:tplc="AB86B4FC">
      <w:start w:val="1"/>
      <w:numFmt w:val="lowerLetter"/>
      <w:lvlText w:val="%1)"/>
      <w:lvlJc w:val="left"/>
      <w:pPr>
        <w:tabs>
          <w:tab w:val="num" w:pos="720"/>
        </w:tabs>
        <w:ind w:left="720" w:hanging="360"/>
      </w:pPr>
      <w:rPr>
        <w:rFonts w:ascii="Verdana" w:hAnsi="Verdana" w:cs="Times New Roman" w:hint="default"/>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7" w15:restartNumberingAfterBreak="0">
    <w:nsid w:val="23385D7B"/>
    <w:multiLevelType w:val="hybridMultilevel"/>
    <w:tmpl w:val="AF1C3184"/>
    <w:lvl w:ilvl="0" w:tplc="220A1EBE">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8CB2229"/>
    <w:multiLevelType w:val="hybridMultilevel"/>
    <w:tmpl w:val="90B05A6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2D0E2404"/>
    <w:multiLevelType w:val="multilevel"/>
    <w:tmpl w:val="62C80E20"/>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FEB19DC"/>
    <w:multiLevelType w:val="hybridMultilevel"/>
    <w:tmpl w:val="EAB83724"/>
    <w:lvl w:ilvl="0" w:tplc="0B8A1F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15:restartNumberingAfterBreak="0">
    <w:nsid w:val="3DD55922"/>
    <w:multiLevelType w:val="multilevel"/>
    <w:tmpl w:val="6C2AE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400740"/>
    <w:multiLevelType w:val="hybridMultilevel"/>
    <w:tmpl w:val="6ADC081A"/>
    <w:lvl w:ilvl="0" w:tplc="4AB2E2C4">
      <w:start w:val="1"/>
      <w:numFmt w:val="lowerLetter"/>
      <w:lvlText w:val="%1)"/>
      <w:lvlJc w:val="left"/>
      <w:pPr>
        <w:ind w:left="720" w:hanging="360"/>
      </w:pPr>
      <w:rPr>
        <w:rFonts w:ascii="Verdana" w:eastAsia="Calibri" w:hAnsi="Verdana"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26" w15:restartNumberingAfterBreak="0">
    <w:nsid w:val="68BB242B"/>
    <w:multiLevelType w:val="hybridMultilevel"/>
    <w:tmpl w:val="4CE8E13C"/>
    <w:lvl w:ilvl="0" w:tplc="A508D7D2">
      <w:start w:val="1"/>
      <w:numFmt w:val="lowerLetter"/>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27"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8" w15:restartNumberingAfterBreak="0">
    <w:nsid w:val="6E4064BC"/>
    <w:multiLevelType w:val="hybridMultilevel"/>
    <w:tmpl w:val="6A12C892"/>
    <w:lvl w:ilvl="0" w:tplc="A62EBAF8">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9" w15:restartNumberingAfterBreak="0">
    <w:nsid w:val="734C0477"/>
    <w:multiLevelType w:val="multilevel"/>
    <w:tmpl w:val="A1A6FC8E"/>
    <w:lvl w:ilvl="0">
      <w:start w:val="1"/>
      <w:numFmt w:val="decimal"/>
      <w:lvlText w:val="%1."/>
      <w:lvlJc w:val="left"/>
      <w:pPr>
        <w:tabs>
          <w:tab w:val="num" w:pos="717"/>
        </w:tabs>
        <w:ind w:left="717" w:hanging="360"/>
      </w:pPr>
      <w:rPr>
        <w:rFonts w:ascii="Verdana" w:eastAsia="Calibri" w:hAnsi="Verdana" w:cs="Times New Roman" w:hint="default"/>
        <w:i w:val="0"/>
        <w:iCs/>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30" w15:restartNumberingAfterBreak="0">
    <w:nsid w:val="75B97BD8"/>
    <w:multiLevelType w:val="hybridMultilevel"/>
    <w:tmpl w:val="2488DA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16cid:durableId="14477704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7801109">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11217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60492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05456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10022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00824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05648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19396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700479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075513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01556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942792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94369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418812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048735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0959749">
    <w:abstractNumId w:val="25"/>
  </w:num>
  <w:num w:numId="18" w16cid:durableId="292059023">
    <w:abstractNumId w:val="6"/>
  </w:num>
  <w:num w:numId="19" w16cid:durableId="191648786">
    <w:abstractNumId w:val="27"/>
  </w:num>
  <w:num w:numId="20" w16cid:durableId="15634442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381819">
    <w:abstractNumId w:val="19"/>
  </w:num>
  <w:num w:numId="22" w16cid:durableId="1457407629">
    <w:abstractNumId w:val="11"/>
  </w:num>
  <w:num w:numId="23" w16cid:durableId="1167283723">
    <w:abstractNumId w:val="24"/>
  </w:num>
  <w:num w:numId="24" w16cid:durableId="1464538256">
    <w:abstractNumId w:val="9"/>
  </w:num>
  <w:num w:numId="25" w16cid:durableId="349452464">
    <w:abstractNumId w:val="28"/>
  </w:num>
  <w:num w:numId="26" w16cid:durableId="1247617621">
    <w:abstractNumId w:val="23"/>
  </w:num>
  <w:num w:numId="27" w16cid:durableId="271212728">
    <w:abstractNumId w:val="13"/>
  </w:num>
  <w:num w:numId="28" w16cid:durableId="893085379">
    <w:abstractNumId w:val="21"/>
  </w:num>
  <w:num w:numId="29" w16cid:durableId="320503752">
    <w:abstractNumId w:val="7"/>
  </w:num>
  <w:num w:numId="30" w16cid:durableId="121773495">
    <w:abstractNumId w:val="18"/>
  </w:num>
  <w:num w:numId="31" w16cid:durableId="1853377842">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13812"/>
    <w:rsid w:val="0001533B"/>
    <w:rsid w:val="00043DF9"/>
    <w:rsid w:val="00052E1F"/>
    <w:rsid w:val="00096A7D"/>
    <w:rsid w:val="000A02E2"/>
    <w:rsid w:val="000B30E4"/>
    <w:rsid w:val="000B5348"/>
    <w:rsid w:val="000E6EAF"/>
    <w:rsid w:val="000F4906"/>
    <w:rsid w:val="00115B74"/>
    <w:rsid w:val="00123436"/>
    <w:rsid w:val="00125A5F"/>
    <w:rsid w:val="00127975"/>
    <w:rsid w:val="00127B1F"/>
    <w:rsid w:val="0014496C"/>
    <w:rsid w:val="001836C1"/>
    <w:rsid w:val="001A1963"/>
    <w:rsid w:val="001A25B9"/>
    <w:rsid w:val="001A7425"/>
    <w:rsid w:val="001B4FBE"/>
    <w:rsid w:val="001C0C33"/>
    <w:rsid w:val="001C155B"/>
    <w:rsid w:val="001D56D3"/>
    <w:rsid w:val="001D6513"/>
    <w:rsid w:val="001D6CB2"/>
    <w:rsid w:val="001F30D7"/>
    <w:rsid w:val="00214899"/>
    <w:rsid w:val="00224B52"/>
    <w:rsid w:val="00247829"/>
    <w:rsid w:val="00266C5F"/>
    <w:rsid w:val="00290ADC"/>
    <w:rsid w:val="002B1DD3"/>
    <w:rsid w:val="002D5E0A"/>
    <w:rsid w:val="002E2DE1"/>
    <w:rsid w:val="002E30AA"/>
    <w:rsid w:val="00315122"/>
    <w:rsid w:val="00321FA9"/>
    <w:rsid w:val="00340FCC"/>
    <w:rsid w:val="00343041"/>
    <w:rsid w:val="00344F99"/>
    <w:rsid w:val="00347400"/>
    <w:rsid w:val="00377D95"/>
    <w:rsid w:val="00387112"/>
    <w:rsid w:val="00390E83"/>
    <w:rsid w:val="003C2C3B"/>
    <w:rsid w:val="003C2F2D"/>
    <w:rsid w:val="003D11DA"/>
    <w:rsid w:val="0040548F"/>
    <w:rsid w:val="00420ADD"/>
    <w:rsid w:val="00421D59"/>
    <w:rsid w:val="00425F00"/>
    <w:rsid w:val="004310E3"/>
    <w:rsid w:val="00446B8D"/>
    <w:rsid w:val="00453AF9"/>
    <w:rsid w:val="00457023"/>
    <w:rsid w:val="004727DC"/>
    <w:rsid w:val="00480818"/>
    <w:rsid w:val="0048724A"/>
    <w:rsid w:val="004973AF"/>
    <w:rsid w:val="004A0F0D"/>
    <w:rsid w:val="004A4552"/>
    <w:rsid w:val="004C1054"/>
    <w:rsid w:val="004C1761"/>
    <w:rsid w:val="004D2ED0"/>
    <w:rsid w:val="004D7F31"/>
    <w:rsid w:val="004E368C"/>
    <w:rsid w:val="00502283"/>
    <w:rsid w:val="0050385D"/>
    <w:rsid w:val="005117AF"/>
    <w:rsid w:val="00516A0F"/>
    <w:rsid w:val="005474FC"/>
    <w:rsid w:val="00552850"/>
    <w:rsid w:val="00555CBD"/>
    <w:rsid w:val="00571EAD"/>
    <w:rsid w:val="005B2010"/>
    <w:rsid w:val="005D2E4D"/>
    <w:rsid w:val="005D69AA"/>
    <w:rsid w:val="005E30B1"/>
    <w:rsid w:val="005E6FFA"/>
    <w:rsid w:val="005F2F08"/>
    <w:rsid w:val="005F3D5A"/>
    <w:rsid w:val="005F65A2"/>
    <w:rsid w:val="0060434E"/>
    <w:rsid w:val="00604A01"/>
    <w:rsid w:val="0061362D"/>
    <w:rsid w:val="0062146E"/>
    <w:rsid w:val="00635EE8"/>
    <w:rsid w:val="00636835"/>
    <w:rsid w:val="0063776A"/>
    <w:rsid w:val="00641672"/>
    <w:rsid w:val="0065049B"/>
    <w:rsid w:val="0065748D"/>
    <w:rsid w:val="00686642"/>
    <w:rsid w:val="0069019B"/>
    <w:rsid w:val="00691104"/>
    <w:rsid w:val="006A435F"/>
    <w:rsid w:val="006A79A8"/>
    <w:rsid w:val="006B1641"/>
    <w:rsid w:val="006D0F7E"/>
    <w:rsid w:val="006E288C"/>
    <w:rsid w:val="006E296E"/>
    <w:rsid w:val="006E2AFA"/>
    <w:rsid w:val="007007FD"/>
    <w:rsid w:val="007206F9"/>
    <w:rsid w:val="00727F44"/>
    <w:rsid w:val="007336C5"/>
    <w:rsid w:val="0074007D"/>
    <w:rsid w:val="00741AEE"/>
    <w:rsid w:val="00752A3F"/>
    <w:rsid w:val="00755766"/>
    <w:rsid w:val="00761A36"/>
    <w:rsid w:val="00765833"/>
    <w:rsid w:val="00774622"/>
    <w:rsid w:val="007858A8"/>
    <w:rsid w:val="007903E8"/>
    <w:rsid w:val="007C4B13"/>
    <w:rsid w:val="007C6274"/>
    <w:rsid w:val="007F2629"/>
    <w:rsid w:val="00805084"/>
    <w:rsid w:val="00840111"/>
    <w:rsid w:val="00850532"/>
    <w:rsid w:val="00857840"/>
    <w:rsid w:val="008600F5"/>
    <w:rsid w:val="008714E9"/>
    <w:rsid w:val="00892E0C"/>
    <w:rsid w:val="008C634A"/>
    <w:rsid w:val="008D7854"/>
    <w:rsid w:val="0090074B"/>
    <w:rsid w:val="009223D1"/>
    <w:rsid w:val="00923D96"/>
    <w:rsid w:val="0093703C"/>
    <w:rsid w:val="0096670D"/>
    <w:rsid w:val="00975A14"/>
    <w:rsid w:val="00976B68"/>
    <w:rsid w:val="009944A0"/>
    <w:rsid w:val="00995B0B"/>
    <w:rsid w:val="0099604D"/>
    <w:rsid w:val="009B00B1"/>
    <w:rsid w:val="009C639E"/>
    <w:rsid w:val="009D03E8"/>
    <w:rsid w:val="009D535A"/>
    <w:rsid w:val="009D554D"/>
    <w:rsid w:val="00A021DC"/>
    <w:rsid w:val="00A03620"/>
    <w:rsid w:val="00A17731"/>
    <w:rsid w:val="00A378FB"/>
    <w:rsid w:val="00A47465"/>
    <w:rsid w:val="00A60335"/>
    <w:rsid w:val="00A623F9"/>
    <w:rsid w:val="00A64A10"/>
    <w:rsid w:val="00A65A40"/>
    <w:rsid w:val="00A82F83"/>
    <w:rsid w:val="00A82F98"/>
    <w:rsid w:val="00A86A58"/>
    <w:rsid w:val="00A95C4B"/>
    <w:rsid w:val="00AD6B1A"/>
    <w:rsid w:val="00AE506E"/>
    <w:rsid w:val="00AF02CE"/>
    <w:rsid w:val="00AF42D3"/>
    <w:rsid w:val="00B17369"/>
    <w:rsid w:val="00B46AF2"/>
    <w:rsid w:val="00B51CC2"/>
    <w:rsid w:val="00B75500"/>
    <w:rsid w:val="00B8264E"/>
    <w:rsid w:val="00B86731"/>
    <w:rsid w:val="00B9271F"/>
    <w:rsid w:val="00BC6A35"/>
    <w:rsid w:val="00BD72A3"/>
    <w:rsid w:val="00BE0DEC"/>
    <w:rsid w:val="00BF56EB"/>
    <w:rsid w:val="00C06CEC"/>
    <w:rsid w:val="00C1196B"/>
    <w:rsid w:val="00C15DC0"/>
    <w:rsid w:val="00C15DD4"/>
    <w:rsid w:val="00C179C3"/>
    <w:rsid w:val="00C33737"/>
    <w:rsid w:val="00C43403"/>
    <w:rsid w:val="00C626E6"/>
    <w:rsid w:val="00C90BEF"/>
    <w:rsid w:val="00C9398E"/>
    <w:rsid w:val="00C9616A"/>
    <w:rsid w:val="00CA6954"/>
    <w:rsid w:val="00CB3919"/>
    <w:rsid w:val="00CD32D8"/>
    <w:rsid w:val="00D15551"/>
    <w:rsid w:val="00D15F06"/>
    <w:rsid w:val="00D41FC7"/>
    <w:rsid w:val="00D42B47"/>
    <w:rsid w:val="00D560C9"/>
    <w:rsid w:val="00D679EB"/>
    <w:rsid w:val="00D67DB9"/>
    <w:rsid w:val="00D717DD"/>
    <w:rsid w:val="00D90BA0"/>
    <w:rsid w:val="00D97070"/>
    <w:rsid w:val="00DA1BE1"/>
    <w:rsid w:val="00DB133F"/>
    <w:rsid w:val="00DD45A3"/>
    <w:rsid w:val="00DE13E3"/>
    <w:rsid w:val="00DF082E"/>
    <w:rsid w:val="00DF0AB4"/>
    <w:rsid w:val="00E10A09"/>
    <w:rsid w:val="00E1575B"/>
    <w:rsid w:val="00E32983"/>
    <w:rsid w:val="00E40EF7"/>
    <w:rsid w:val="00E517B5"/>
    <w:rsid w:val="00E554F3"/>
    <w:rsid w:val="00E73A2C"/>
    <w:rsid w:val="00E8628B"/>
    <w:rsid w:val="00E86B6E"/>
    <w:rsid w:val="00ED2BA1"/>
    <w:rsid w:val="00EE6CFE"/>
    <w:rsid w:val="00EF5C45"/>
    <w:rsid w:val="00F0138D"/>
    <w:rsid w:val="00F07242"/>
    <w:rsid w:val="00F16EC6"/>
    <w:rsid w:val="00F17DE5"/>
    <w:rsid w:val="00F20D4C"/>
    <w:rsid w:val="00F54208"/>
    <w:rsid w:val="00F5755C"/>
    <w:rsid w:val="00F70B8B"/>
    <w:rsid w:val="00F94DCF"/>
    <w:rsid w:val="00FA1327"/>
    <w:rsid w:val="00FA5714"/>
    <w:rsid w:val="00FE4859"/>
    <w:rsid w:val="00FF03FA"/>
    <w:rsid w:val="00FF4D2F"/>
    <w:rsid w:val="00FF6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F6C027"/>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2AFA"/>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link w:val="NagwekZnak"/>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
    <w:basedOn w:val="Normalny"/>
    <w:link w:val="AkapitzlistZnak"/>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semiHidden/>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4007D"/>
    <w:rPr>
      <w:rFonts w:ascii="Calibri" w:eastAsia="Calibri" w:hAnsi="Calibri"/>
      <w:lang w:eastAsia="en-US"/>
    </w:rPr>
  </w:style>
  <w:style w:type="character" w:styleId="Odwoanieprzypisudolnego">
    <w:name w:val="footnote reference"/>
    <w:basedOn w:val="Domylnaczcionkaakapitu"/>
    <w:uiPriority w:val="99"/>
    <w:semiHidden/>
    <w:unhideWhenUsed/>
    <w:rsid w:val="0074007D"/>
    <w:rPr>
      <w:vertAlign w:val="superscript"/>
    </w:rPr>
  </w:style>
  <w:style w:type="table" w:styleId="Tabela-Siatka">
    <w:name w:val="Table Grid"/>
    <w:basedOn w:val="Standardowy"/>
    <w:uiPriority w:val="59"/>
    <w:rsid w:val="00A64A1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5E30B1"/>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E30B1"/>
  </w:style>
  <w:style w:type="character" w:customStyle="1" w:styleId="eop">
    <w:name w:val="eop"/>
    <w:basedOn w:val="Domylnaczcionkaakapitu"/>
    <w:rsid w:val="005E30B1"/>
  </w:style>
  <w:style w:type="paragraph" w:styleId="Bezodstpw">
    <w:name w:val="No Spacing"/>
    <w:uiPriority w:val="1"/>
    <w:qFormat/>
    <w:rsid w:val="00E517B5"/>
    <w:rPr>
      <w:rFonts w:asciiTheme="minorHAnsi" w:eastAsiaTheme="minorHAnsi" w:hAnsiTheme="minorHAnsi" w:cstheme="minorBidi"/>
      <w:sz w:val="22"/>
      <w:szCs w:val="22"/>
      <w:lang w:eastAsia="en-US"/>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qFormat/>
    <w:locked/>
    <w:rsid w:val="00E517B5"/>
    <w:rPr>
      <w:rFonts w:ascii="Calibri" w:eastAsia="Calibri" w:hAnsi="Calibri"/>
      <w:sz w:val="22"/>
      <w:szCs w:val="22"/>
      <w:lang w:eastAsia="en-US"/>
    </w:rPr>
  </w:style>
  <w:style w:type="character" w:styleId="Hipercze">
    <w:name w:val="Hyperlink"/>
    <w:basedOn w:val="Domylnaczcionkaakapitu"/>
    <w:uiPriority w:val="99"/>
    <w:semiHidden/>
    <w:unhideWhenUsed/>
    <w:rsid w:val="001C0C33"/>
    <w:rPr>
      <w:color w:val="0000FF"/>
      <w:u w:val="single"/>
    </w:rPr>
  </w:style>
  <w:style w:type="paragraph" w:customStyle="1" w:styleId="Standard">
    <w:name w:val="Standard"/>
    <w:rsid w:val="007C6274"/>
    <w:pPr>
      <w:suppressAutoHyphens/>
      <w:autoSpaceDN w:val="0"/>
      <w:textAlignment w:val="baseline"/>
    </w:pPr>
    <w:rPr>
      <w:rFonts w:ascii="Calibri" w:eastAsia="SimSun" w:hAnsi="Calibri" w:cs="Calibri"/>
      <w:kern w:val="3"/>
      <w:sz w:val="24"/>
      <w:szCs w:val="24"/>
      <w:lang w:eastAsia="en-US"/>
    </w:rPr>
  </w:style>
  <w:style w:type="paragraph" w:styleId="Poprawka">
    <w:name w:val="Revision"/>
    <w:hidden/>
    <w:uiPriority w:val="99"/>
    <w:semiHidden/>
    <w:rsid w:val="00E40EF7"/>
    <w:rPr>
      <w:rFonts w:ascii="Calibri" w:eastAsia="Calibri" w:hAnsi="Calibri"/>
      <w:sz w:val="22"/>
      <w:szCs w:val="22"/>
      <w:lang w:eastAsia="en-US"/>
    </w:rPr>
  </w:style>
  <w:style w:type="character" w:customStyle="1" w:styleId="NagwekZnak">
    <w:name w:val="Nagłówek Znak"/>
    <w:basedOn w:val="Domylnaczcionkaakapitu"/>
    <w:link w:val="Nagwek"/>
    <w:rsid w:val="00EE6CF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59819">
      <w:bodyDiv w:val="1"/>
      <w:marLeft w:val="0"/>
      <w:marRight w:val="0"/>
      <w:marTop w:val="0"/>
      <w:marBottom w:val="0"/>
      <w:divBdr>
        <w:top w:val="none" w:sz="0" w:space="0" w:color="auto"/>
        <w:left w:val="none" w:sz="0" w:space="0" w:color="auto"/>
        <w:bottom w:val="none" w:sz="0" w:space="0" w:color="auto"/>
        <w:right w:val="none" w:sz="0" w:space="0" w:color="auto"/>
      </w:divBdr>
    </w:div>
    <w:div w:id="63458153">
      <w:bodyDiv w:val="1"/>
      <w:marLeft w:val="0"/>
      <w:marRight w:val="0"/>
      <w:marTop w:val="0"/>
      <w:marBottom w:val="0"/>
      <w:divBdr>
        <w:top w:val="none" w:sz="0" w:space="0" w:color="auto"/>
        <w:left w:val="none" w:sz="0" w:space="0" w:color="auto"/>
        <w:bottom w:val="none" w:sz="0" w:space="0" w:color="auto"/>
        <w:right w:val="none" w:sz="0" w:space="0" w:color="auto"/>
      </w:divBdr>
    </w:div>
    <w:div w:id="185363842">
      <w:bodyDiv w:val="1"/>
      <w:marLeft w:val="0"/>
      <w:marRight w:val="0"/>
      <w:marTop w:val="0"/>
      <w:marBottom w:val="0"/>
      <w:divBdr>
        <w:top w:val="none" w:sz="0" w:space="0" w:color="auto"/>
        <w:left w:val="none" w:sz="0" w:space="0" w:color="auto"/>
        <w:bottom w:val="none" w:sz="0" w:space="0" w:color="auto"/>
        <w:right w:val="none" w:sz="0" w:space="0" w:color="auto"/>
      </w:divBdr>
    </w:div>
    <w:div w:id="187064699">
      <w:bodyDiv w:val="1"/>
      <w:marLeft w:val="0"/>
      <w:marRight w:val="0"/>
      <w:marTop w:val="0"/>
      <w:marBottom w:val="0"/>
      <w:divBdr>
        <w:top w:val="none" w:sz="0" w:space="0" w:color="auto"/>
        <w:left w:val="none" w:sz="0" w:space="0" w:color="auto"/>
        <w:bottom w:val="none" w:sz="0" w:space="0" w:color="auto"/>
        <w:right w:val="none" w:sz="0" w:space="0" w:color="auto"/>
      </w:divBdr>
    </w:div>
    <w:div w:id="213545741">
      <w:bodyDiv w:val="1"/>
      <w:marLeft w:val="0"/>
      <w:marRight w:val="0"/>
      <w:marTop w:val="0"/>
      <w:marBottom w:val="0"/>
      <w:divBdr>
        <w:top w:val="none" w:sz="0" w:space="0" w:color="auto"/>
        <w:left w:val="none" w:sz="0" w:space="0" w:color="auto"/>
        <w:bottom w:val="none" w:sz="0" w:space="0" w:color="auto"/>
        <w:right w:val="none" w:sz="0" w:space="0" w:color="auto"/>
      </w:divBdr>
    </w:div>
    <w:div w:id="258489794">
      <w:bodyDiv w:val="1"/>
      <w:marLeft w:val="0"/>
      <w:marRight w:val="0"/>
      <w:marTop w:val="0"/>
      <w:marBottom w:val="0"/>
      <w:divBdr>
        <w:top w:val="none" w:sz="0" w:space="0" w:color="auto"/>
        <w:left w:val="none" w:sz="0" w:space="0" w:color="auto"/>
        <w:bottom w:val="none" w:sz="0" w:space="0" w:color="auto"/>
        <w:right w:val="none" w:sz="0" w:space="0" w:color="auto"/>
      </w:divBdr>
    </w:div>
    <w:div w:id="414547377">
      <w:bodyDiv w:val="1"/>
      <w:marLeft w:val="0"/>
      <w:marRight w:val="0"/>
      <w:marTop w:val="0"/>
      <w:marBottom w:val="0"/>
      <w:divBdr>
        <w:top w:val="none" w:sz="0" w:space="0" w:color="auto"/>
        <w:left w:val="none" w:sz="0" w:space="0" w:color="auto"/>
        <w:bottom w:val="none" w:sz="0" w:space="0" w:color="auto"/>
        <w:right w:val="none" w:sz="0" w:space="0" w:color="auto"/>
      </w:divBdr>
    </w:div>
    <w:div w:id="704603229">
      <w:bodyDiv w:val="1"/>
      <w:marLeft w:val="0"/>
      <w:marRight w:val="0"/>
      <w:marTop w:val="0"/>
      <w:marBottom w:val="0"/>
      <w:divBdr>
        <w:top w:val="none" w:sz="0" w:space="0" w:color="auto"/>
        <w:left w:val="none" w:sz="0" w:space="0" w:color="auto"/>
        <w:bottom w:val="none" w:sz="0" w:space="0" w:color="auto"/>
        <w:right w:val="none" w:sz="0" w:space="0" w:color="auto"/>
      </w:divBdr>
    </w:div>
    <w:div w:id="709575864">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958100153">
      <w:bodyDiv w:val="1"/>
      <w:marLeft w:val="0"/>
      <w:marRight w:val="0"/>
      <w:marTop w:val="0"/>
      <w:marBottom w:val="0"/>
      <w:divBdr>
        <w:top w:val="none" w:sz="0" w:space="0" w:color="auto"/>
        <w:left w:val="none" w:sz="0" w:space="0" w:color="auto"/>
        <w:bottom w:val="none" w:sz="0" w:space="0" w:color="auto"/>
        <w:right w:val="none" w:sz="0" w:space="0" w:color="auto"/>
      </w:divBdr>
    </w:div>
    <w:div w:id="992290718">
      <w:bodyDiv w:val="1"/>
      <w:marLeft w:val="0"/>
      <w:marRight w:val="0"/>
      <w:marTop w:val="0"/>
      <w:marBottom w:val="0"/>
      <w:divBdr>
        <w:top w:val="none" w:sz="0" w:space="0" w:color="auto"/>
        <w:left w:val="none" w:sz="0" w:space="0" w:color="auto"/>
        <w:bottom w:val="none" w:sz="0" w:space="0" w:color="auto"/>
        <w:right w:val="none" w:sz="0" w:space="0" w:color="auto"/>
      </w:divBdr>
    </w:div>
    <w:div w:id="1098721190">
      <w:bodyDiv w:val="1"/>
      <w:marLeft w:val="0"/>
      <w:marRight w:val="0"/>
      <w:marTop w:val="0"/>
      <w:marBottom w:val="0"/>
      <w:divBdr>
        <w:top w:val="none" w:sz="0" w:space="0" w:color="auto"/>
        <w:left w:val="none" w:sz="0" w:space="0" w:color="auto"/>
        <w:bottom w:val="none" w:sz="0" w:space="0" w:color="auto"/>
        <w:right w:val="none" w:sz="0" w:space="0" w:color="auto"/>
      </w:divBdr>
    </w:div>
    <w:div w:id="1162744150">
      <w:bodyDiv w:val="1"/>
      <w:marLeft w:val="0"/>
      <w:marRight w:val="0"/>
      <w:marTop w:val="0"/>
      <w:marBottom w:val="0"/>
      <w:divBdr>
        <w:top w:val="none" w:sz="0" w:space="0" w:color="auto"/>
        <w:left w:val="none" w:sz="0" w:space="0" w:color="auto"/>
        <w:bottom w:val="none" w:sz="0" w:space="0" w:color="auto"/>
        <w:right w:val="none" w:sz="0" w:space="0" w:color="auto"/>
      </w:divBdr>
    </w:div>
    <w:div w:id="1232543912">
      <w:bodyDiv w:val="1"/>
      <w:marLeft w:val="0"/>
      <w:marRight w:val="0"/>
      <w:marTop w:val="0"/>
      <w:marBottom w:val="0"/>
      <w:divBdr>
        <w:top w:val="none" w:sz="0" w:space="0" w:color="auto"/>
        <w:left w:val="none" w:sz="0" w:space="0" w:color="auto"/>
        <w:bottom w:val="none" w:sz="0" w:space="0" w:color="auto"/>
        <w:right w:val="none" w:sz="0" w:space="0" w:color="auto"/>
      </w:divBdr>
    </w:div>
    <w:div w:id="1239628953">
      <w:bodyDiv w:val="1"/>
      <w:marLeft w:val="0"/>
      <w:marRight w:val="0"/>
      <w:marTop w:val="0"/>
      <w:marBottom w:val="0"/>
      <w:divBdr>
        <w:top w:val="none" w:sz="0" w:space="0" w:color="auto"/>
        <w:left w:val="none" w:sz="0" w:space="0" w:color="auto"/>
        <w:bottom w:val="none" w:sz="0" w:space="0" w:color="auto"/>
        <w:right w:val="none" w:sz="0" w:space="0" w:color="auto"/>
      </w:divBdr>
    </w:div>
    <w:div w:id="1664237223">
      <w:bodyDiv w:val="1"/>
      <w:marLeft w:val="0"/>
      <w:marRight w:val="0"/>
      <w:marTop w:val="0"/>
      <w:marBottom w:val="0"/>
      <w:divBdr>
        <w:top w:val="none" w:sz="0" w:space="0" w:color="auto"/>
        <w:left w:val="none" w:sz="0" w:space="0" w:color="auto"/>
        <w:bottom w:val="none" w:sz="0" w:space="0" w:color="auto"/>
        <w:right w:val="none" w:sz="0" w:space="0" w:color="auto"/>
      </w:divBdr>
    </w:div>
    <w:div w:id="1749110924">
      <w:bodyDiv w:val="1"/>
      <w:marLeft w:val="0"/>
      <w:marRight w:val="0"/>
      <w:marTop w:val="0"/>
      <w:marBottom w:val="0"/>
      <w:divBdr>
        <w:top w:val="none" w:sz="0" w:space="0" w:color="auto"/>
        <w:left w:val="none" w:sz="0" w:space="0" w:color="auto"/>
        <w:bottom w:val="none" w:sz="0" w:space="0" w:color="auto"/>
        <w:right w:val="none" w:sz="0" w:space="0" w:color="auto"/>
      </w:divBdr>
    </w:div>
    <w:div w:id="1809975716">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 w:id="196091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B6322-2038-4DE2-A270-79E9BD0CC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5</Pages>
  <Words>2329</Words>
  <Characters>15576</Characters>
  <Application>Microsoft Office Word</Application>
  <DocSecurity>0</DocSecurity>
  <Lines>129</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dc:description/>
  <cp:lastModifiedBy>Anna Trybus</cp:lastModifiedBy>
  <cp:revision>2</cp:revision>
  <cp:lastPrinted>2025-09-18T08:50:00Z</cp:lastPrinted>
  <dcterms:created xsi:type="dcterms:W3CDTF">2025-09-18T08:59:00Z</dcterms:created>
  <dcterms:modified xsi:type="dcterms:W3CDTF">2025-09-18T08:59:00Z</dcterms:modified>
</cp:coreProperties>
</file>